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uppressAutoHyphens/>
        <w:autoSpaceDE w:val="0"/>
        <w:autoSpaceDN w:val="0"/>
        <w:adjustRightInd w:val="0"/>
        <w:spacing w:after="0" w:line="240" w:lineRule="auto"/>
        <w:jc w:val="center"/>
        <w:rPr>
          <w:rFonts w:ascii="Times New Roman" w:hAnsi="Times New Roman" w:cs="Times New Roman"/>
          <w:b/>
          <w:bCs/>
          <w:color w:val="000000"/>
          <w:sz w:val="28"/>
          <w:szCs w:val="24"/>
        </w:rPr>
      </w:pPr>
      <w:r>
        <w:rPr>
          <w:rFonts w:ascii="Times New Roman" w:hAnsi="Times New Roman" w:cs="Times New Roman"/>
          <w:b/>
          <w:bCs/>
          <w:noProof/>
          <w:color w:val="000000"/>
          <w:sz w:val="28"/>
          <w:szCs w:val="24"/>
        </w:rPr>
        <w:drawing>
          <wp:inline distT="0" distB="0" distL="0" distR="0">
            <wp:extent cx="6480810" cy="9147944"/>
            <wp:effectExtent l="19050" t="0" r="0" b="0"/>
            <wp:docPr id="3" name="Рисунок 3" descr="C:\Users\Марина\Desktop\ти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тит.tif"/>
                    <pic:cNvPicPr>
                      <a:picLocks noChangeAspect="1" noChangeArrowheads="1"/>
                    </pic:cNvPicPr>
                  </pic:nvPicPr>
                  <pic:blipFill>
                    <a:blip r:embed="rId8" cstate="print"/>
                    <a:srcRect/>
                    <a:stretch>
                      <a:fillRect/>
                    </a:stretch>
                  </pic:blipFill>
                  <pic:spPr bwMode="auto">
                    <a:xfrm>
                      <a:off x="0" y="0"/>
                      <a:ext cx="6480810" cy="9147944"/>
                    </a:xfrm>
                    <a:prstGeom prst="rect">
                      <a:avLst/>
                    </a:prstGeom>
                    <a:noFill/>
                    <a:ln w="9525">
                      <a:noFill/>
                      <a:miter lim="800000"/>
                      <a:headEnd/>
                      <a:tailEnd/>
                    </a:ln>
                  </pic:spPr>
                </pic:pic>
              </a:graphicData>
            </a:graphic>
          </wp:inline>
        </w:drawing>
      </w:r>
      <w:r>
        <w:rPr>
          <w:rFonts w:ascii="Times New Roman" w:hAnsi="Times New Roman" w:cs="Times New Roman"/>
          <w:b/>
          <w:bCs/>
          <w:color w:val="000000"/>
          <w:sz w:val="28"/>
          <w:szCs w:val="24"/>
        </w:rPr>
        <w:lastRenderedPageBreak/>
        <w:t>Содержание</w:t>
      </w:r>
    </w:p>
    <w:p>
      <w:pPr>
        <w:suppressAutoHyphens/>
        <w:autoSpaceDE w:val="0"/>
        <w:autoSpaceDN w:val="0"/>
        <w:adjustRightInd w:val="0"/>
        <w:spacing w:after="0" w:line="240" w:lineRule="auto"/>
        <w:jc w:val="center"/>
        <w:rPr>
          <w:rFonts w:ascii="Times New Roman" w:hAnsi="Times New Roman" w:cs="Times New Roman"/>
          <w:b/>
          <w:bCs/>
          <w:color w:val="000000"/>
          <w:sz w:val="28"/>
          <w:szCs w:val="24"/>
        </w:rPr>
      </w:pPr>
    </w:p>
    <w:p>
      <w:pPr>
        <w:spacing w:after="0" w:line="240" w:lineRule="auto"/>
        <w:jc w:val="both"/>
        <w:rPr>
          <w:rFonts w:ascii="Times New Roman" w:hAnsi="Times New Roman" w:cs="Times New Roman"/>
          <w:sz w:val="28"/>
          <w:szCs w:val="24"/>
        </w:rPr>
      </w:pP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lang w:val="en-US"/>
        </w:rPr>
        <w:t>I</w:t>
      </w:r>
      <w:r>
        <w:rPr>
          <w:rFonts w:ascii="Times New Roman" w:hAnsi="Times New Roman" w:cs="Times New Roman"/>
          <w:sz w:val="28"/>
          <w:szCs w:val="24"/>
        </w:rPr>
        <w:t xml:space="preserve"> ЦЕЛЕВОЙ РАЗДЕЛ</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1.1 Пояснительная записка </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3</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1.1.1 Цели и задачи реализации основной образовательной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программы дошкольного образования</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3</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1.1.2 Принципы и подходы к формированию </w:t>
      </w:r>
      <w:proofErr w:type="gramStart"/>
      <w:r>
        <w:rPr>
          <w:rFonts w:ascii="Times New Roman" w:hAnsi="Times New Roman" w:cs="Times New Roman"/>
          <w:sz w:val="28"/>
          <w:szCs w:val="24"/>
        </w:rPr>
        <w:t>основной</w:t>
      </w:r>
      <w:proofErr w:type="gramEnd"/>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образовательной программы дошкольного образования</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4</w:t>
      </w:r>
    </w:p>
    <w:p>
      <w:pPr>
        <w:spacing w:after="0" w:line="240" w:lineRule="auto"/>
        <w:jc w:val="both"/>
        <w:rPr>
          <w:rFonts w:ascii="Times New Roman" w:hAnsi="Times New Roman" w:cs="Times New Roman"/>
          <w:sz w:val="28"/>
          <w:szCs w:val="24"/>
        </w:rPr>
      </w:pPr>
      <w:proofErr w:type="gramStart"/>
      <w:r>
        <w:rPr>
          <w:rFonts w:ascii="Times New Roman" w:hAnsi="Times New Roman" w:cs="Times New Roman"/>
          <w:sz w:val="28"/>
          <w:szCs w:val="24"/>
        </w:rPr>
        <w:t xml:space="preserve">1.1.3 Значимые для разработки и реализации основной </w:t>
      </w:r>
      <w:proofErr w:type="gramEnd"/>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образовательной программы дошкольного образования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характеристики</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8</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1.2 Планируемые результаты освоения </w:t>
      </w:r>
      <w:proofErr w:type="gramStart"/>
      <w:r>
        <w:rPr>
          <w:rFonts w:ascii="Times New Roman" w:hAnsi="Times New Roman" w:cs="Times New Roman"/>
          <w:sz w:val="28"/>
          <w:szCs w:val="24"/>
        </w:rPr>
        <w:t>основной</w:t>
      </w:r>
      <w:proofErr w:type="gramEnd"/>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образовательной программы дошкольного образования</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10</w:t>
      </w:r>
    </w:p>
    <w:p>
      <w:pPr>
        <w:spacing w:after="0" w:line="240" w:lineRule="auto"/>
        <w:jc w:val="both"/>
        <w:rPr>
          <w:rFonts w:ascii="Times New Roman" w:hAnsi="Times New Roman" w:cs="Times New Roman"/>
          <w:sz w:val="28"/>
          <w:szCs w:val="24"/>
        </w:rPr>
      </w:pP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lang w:val="en-US"/>
        </w:rPr>
        <w:t>II</w:t>
      </w:r>
      <w:r>
        <w:rPr>
          <w:rFonts w:ascii="Times New Roman" w:hAnsi="Times New Roman" w:cs="Times New Roman"/>
          <w:sz w:val="28"/>
          <w:szCs w:val="24"/>
        </w:rPr>
        <w:t xml:space="preserve"> СОДЕРЖАТЕЛЬНЫЙ РАЗДЕЛ</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2.1 Образовательная деятельность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в соответствии с направлениями развития ребенка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(в пяти образовательных областях)</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12</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2.2 Вариативные формы, способы, методы и средства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реализации основной образовательной программы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дошкольного образования с учетом </w:t>
      </w:r>
      <w:proofErr w:type="gramStart"/>
      <w:r>
        <w:rPr>
          <w:rFonts w:ascii="Times New Roman" w:hAnsi="Times New Roman" w:cs="Times New Roman"/>
          <w:sz w:val="28"/>
          <w:szCs w:val="24"/>
        </w:rPr>
        <w:t>возрастных</w:t>
      </w:r>
      <w:proofErr w:type="gramEnd"/>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и индивидуальных особенностей воспитанников</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26</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2.3 Особенности образовательной деятельности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разных видов и культурных практик</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38</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2.4 Способы и направления поддержки детской инициативы </w:t>
      </w:r>
      <w:r>
        <w:rPr>
          <w:rFonts w:ascii="Times New Roman" w:hAnsi="Times New Roman" w:cs="Times New Roman"/>
          <w:sz w:val="28"/>
          <w:szCs w:val="24"/>
        </w:rPr>
        <w:tab/>
      </w:r>
      <w:r>
        <w:rPr>
          <w:rFonts w:ascii="Times New Roman" w:hAnsi="Times New Roman" w:cs="Times New Roman"/>
          <w:sz w:val="28"/>
          <w:szCs w:val="24"/>
        </w:rPr>
        <w:tab/>
        <w:t>43</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2.5 Особенности взаимодействия педагогического коллектива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с семьями воспитанников</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47</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2.6.Иные характеристики содержания основной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образовательной программы дошкольного образования</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49</w:t>
      </w:r>
    </w:p>
    <w:p>
      <w:pPr>
        <w:spacing w:after="0" w:line="240" w:lineRule="auto"/>
        <w:jc w:val="both"/>
        <w:rPr>
          <w:rFonts w:ascii="Times New Roman" w:hAnsi="Times New Roman" w:cs="Times New Roman"/>
          <w:sz w:val="28"/>
          <w:szCs w:val="24"/>
        </w:rPr>
      </w:pP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lang w:val="en-US"/>
        </w:rPr>
        <w:t>III</w:t>
      </w:r>
      <w:r>
        <w:rPr>
          <w:rFonts w:ascii="Times New Roman" w:hAnsi="Times New Roman" w:cs="Times New Roman"/>
          <w:sz w:val="28"/>
          <w:szCs w:val="24"/>
        </w:rPr>
        <w:t xml:space="preserve"> ОРГАНИЗАЦИОННЫЙ РАЗДЕЛ</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3.1 Материально-техническое обеспечение </w:t>
      </w:r>
      <w:proofErr w:type="gramStart"/>
      <w:r>
        <w:rPr>
          <w:rFonts w:ascii="Times New Roman" w:hAnsi="Times New Roman" w:cs="Times New Roman"/>
          <w:sz w:val="28"/>
          <w:szCs w:val="24"/>
        </w:rPr>
        <w:t>основной</w:t>
      </w:r>
      <w:proofErr w:type="gramEnd"/>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образовательной программы дошкольного образования</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52</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3.2 Обеспеченность методическими материалами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и средствами обучения и воспитания</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57</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3.3 Режим дня</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66</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3.4 Особенности традиционных событий, праздников,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мероприятий</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69</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3.5 Особенности организации развивающей </w:t>
      </w: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предметно-пространственной среды</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70</w:t>
      </w:r>
    </w:p>
    <w:p>
      <w:pPr>
        <w:spacing w:after="0" w:line="240" w:lineRule="auto"/>
        <w:jc w:val="both"/>
        <w:rPr>
          <w:rFonts w:ascii="Times New Roman" w:hAnsi="Times New Roman" w:cs="Times New Roman"/>
          <w:sz w:val="28"/>
          <w:szCs w:val="24"/>
        </w:rPr>
      </w:pPr>
    </w:p>
    <w:p>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КРАТКАЯ ПРЕЗЕНТАЦИЯ</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bookmarkStart w:id="0" w:name="_GoBack"/>
      <w:bookmarkEnd w:id="0"/>
      <w:r>
        <w:rPr>
          <w:rFonts w:ascii="Times New Roman" w:hAnsi="Times New Roman" w:cs="Times New Roman"/>
          <w:sz w:val="28"/>
          <w:szCs w:val="24"/>
        </w:rPr>
        <w:t>74</w:t>
      </w:r>
    </w:p>
    <w:p>
      <w:pPr>
        <w:spacing w:after="0" w:line="240" w:lineRule="auto"/>
        <w:jc w:val="both"/>
        <w:rPr>
          <w:rFonts w:ascii="Times New Roman" w:hAnsi="Times New Roman" w:cs="Times New Roman"/>
          <w:b/>
          <w:bCs/>
          <w:color w:val="000000"/>
          <w:sz w:val="28"/>
          <w:szCs w:val="24"/>
        </w:rPr>
      </w:pPr>
    </w:p>
    <w:p>
      <w:pPr>
        <w:spacing w:after="0" w:line="240" w:lineRule="auto"/>
        <w:jc w:val="both"/>
        <w:rPr>
          <w:rFonts w:ascii="Times New Roman" w:hAnsi="Times New Roman" w:cs="Times New Roman"/>
          <w:b/>
          <w:sz w:val="28"/>
          <w:szCs w:val="24"/>
        </w:rPr>
      </w:pPr>
      <w:r>
        <w:rPr>
          <w:rFonts w:ascii="Times New Roman" w:hAnsi="Times New Roman" w:cs="Times New Roman"/>
          <w:b/>
          <w:bCs/>
          <w:color w:val="000000"/>
          <w:sz w:val="24"/>
          <w:szCs w:val="24"/>
        </w:rPr>
        <w:br w:type="page"/>
      </w:r>
      <w:r>
        <w:rPr>
          <w:rFonts w:ascii="Times New Roman" w:hAnsi="Times New Roman" w:cs="Times New Roman"/>
          <w:b/>
          <w:sz w:val="28"/>
          <w:szCs w:val="24"/>
          <w:lang w:val="en-US"/>
        </w:rPr>
        <w:lastRenderedPageBreak/>
        <w:t>I</w:t>
      </w:r>
      <w:r>
        <w:rPr>
          <w:rFonts w:ascii="Times New Roman" w:hAnsi="Times New Roman" w:cs="Times New Roman"/>
          <w:b/>
          <w:sz w:val="28"/>
          <w:szCs w:val="24"/>
        </w:rPr>
        <w:t xml:space="preserve"> ЦЕЛЕВОЙ РАЗДЕЛ</w:t>
      </w:r>
    </w:p>
    <w:p>
      <w:pPr>
        <w:spacing w:after="0" w:line="240" w:lineRule="auto"/>
        <w:jc w:val="center"/>
        <w:rPr>
          <w:rFonts w:ascii="Times New Roman" w:hAnsi="Times New Roman" w:cs="Times New Roman"/>
          <w:b/>
          <w:sz w:val="28"/>
          <w:szCs w:val="24"/>
        </w:rPr>
      </w:pPr>
    </w:p>
    <w:p>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1.1 Пояснительная записка</w:t>
      </w:r>
    </w:p>
    <w:p>
      <w:pPr>
        <w:spacing w:after="0" w:line="240" w:lineRule="auto"/>
        <w:jc w:val="center"/>
        <w:rPr>
          <w:rFonts w:ascii="Times New Roman" w:hAnsi="Times New Roman" w:cs="Times New Roman"/>
          <w:b/>
          <w:sz w:val="28"/>
          <w:szCs w:val="24"/>
        </w:rPr>
      </w:pPr>
    </w:p>
    <w:p>
      <w:pPr>
        <w:pStyle w:val="a3"/>
        <w:numPr>
          <w:ilvl w:val="2"/>
          <w:numId w:val="1"/>
        </w:numPr>
        <w:spacing w:after="0" w:line="240" w:lineRule="auto"/>
        <w:rPr>
          <w:rFonts w:ascii="Times New Roman" w:hAnsi="Times New Roman" w:cs="Times New Roman"/>
          <w:b/>
          <w:sz w:val="28"/>
          <w:szCs w:val="28"/>
        </w:rPr>
      </w:pPr>
      <w:r>
        <w:rPr>
          <w:rFonts w:ascii="Times New Roman" w:hAnsi="Times New Roman" w:cs="Times New Roman"/>
          <w:b/>
          <w:sz w:val="28"/>
          <w:szCs w:val="28"/>
        </w:rPr>
        <w:t>Цели и задачи программы</w:t>
      </w:r>
    </w:p>
    <w:p>
      <w:pPr>
        <w:pStyle w:val="Style2"/>
        <w:widowControl/>
        <w:shd w:val="clear" w:color="auto" w:fill="FFFFFF"/>
        <w:tabs>
          <w:tab w:val="left" w:pos="540"/>
        </w:tabs>
        <w:spacing w:line="240" w:lineRule="auto"/>
        <w:ind w:firstLine="709"/>
        <w:rPr>
          <w:sz w:val="28"/>
          <w:szCs w:val="28"/>
        </w:rPr>
      </w:pPr>
      <w:r>
        <w:rPr>
          <w:i/>
          <w:sz w:val="28"/>
          <w:szCs w:val="28"/>
        </w:rPr>
        <w:t xml:space="preserve">Целью </w:t>
      </w:r>
      <w:r>
        <w:rPr>
          <w:sz w:val="28"/>
          <w:szCs w:val="28"/>
        </w:rPr>
        <w:t>программы в соответствии с Федеральным законом «Об образовании в Российской Федерации» /статья 64/: является</w:t>
      </w:r>
      <w:bookmarkStart w:id="1" w:name="dst100874"/>
      <w:bookmarkEnd w:id="1"/>
      <w:r>
        <w:rPr>
          <w:sz w:val="28"/>
          <w:szCs w:val="28"/>
        </w:rPr>
        <w:t>:</w:t>
      </w:r>
      <w:r>
        <w:rPr>
          <w:color w:val="000000"/>
          <w:sz w:val="28"/>
          <w:szCs w:val="28"/>
        </w:rPr>
        <w:t xml:space="preserve">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pPr>
        <w:pStyle w:val="Style2"/>
        <w:widowControl/>
        <w:shd w:val="clear" w:color="auto" w:fill="FFFFFF"/>
        <w:tabs>
          <w:tab w:val="left" w:pos="540"/>
        </w:tabs>
        <w:spacing w:line="240" w:lineRule="auto"/>
        <w:ind w:firstLine="709"/>
        <w:rPr>
          <w:i/>
          <w:sz w:val="28"/>
          <w:szCs w:val="28"/>
        </w:rPr>
      </w:pPr>
      <w:r>
        <w:rPr>
          <w:sz w:val="28"/>
          <w:szCs w:val="28"/>
        </w:rPr>
        <w:t xml:space="preserve">Цели программы достигаются через решение следующих </w:t>
      </w:r>
      <w:r>
        <w:rPr>
          <w:i/>
          <w:sz w:val="28"/>
          <w:szCs w:val="28"/>
        </w:rPr>
        <w:t>задач:</w:t>
      </w:r>
    </w:p>
    <w:p>
      <w:pPr>
        <w:pStyle w:val="a4"/>
        <w:ind w:firstLine="709"/>
        <w:jc w:val="both"/>
        <w:rPr>
          <w:sz w:val="28"/>
          <w:szCs w:val="28"/>
        </w:rPr>
      </w:pPr>
      <w:r>
        <w:rPr>
          <w:sz w:val="28"/>
          <w:szCs w:val="28"/>
        </w:rPr>
        <w:t xml:space="preserve">-  </w:t>
      </w:r>
      <w:r>
        <w:rPr>
          <w:i/>
          <w:sz w:val="28"/>
          <w:szCs w:val="28"/>
        </w:rPr>
        <w:t>сохранение и укрепление</w:t>
      </w:r>
      <w:r>
        <w:rPr>
          <w:sz w:val="28"/>
          <w:szCs w:val="28"/>
        </w:rPr>
        <w:t xml:space="preserve"> физического и психического здоровья детей, а также формирование ценности здорового образа жизни;</w:t>
      </w:r>
    </w:p>
    <w:p>
      <w:pPr>
        <w:pStyle w:val="a4"/>
        <w:ind w:firstLine="709"/>
        <w:jc w:val="both"/>
        <w:rPr>
          <w:rFonts w:eastAsia="Wingdings"/>
          <w:bCs/>
          <w:iCs/>
          <w:sz w:val="28"/>
          <w:szCs w:val="28"/>
        </w:rPr>
      </w:pPr>
      <w:r>
        <w:rPr>
          <w:sz w:val="28"/>
          <w:szCs w:val="28"/>
        </w:rPr>
        <w:t xml:space="preserve">- </w:t>
      </w:r>
      <w:r>
        <w:rPr>
          <w:rFonts w:eastAsia="Wingdings"/>
          <w:bCs/>
          <w:i/>
          <w:iCs/>
          <w:sz w:val="28"/>
          <w:szCs w:val="28"/>
        </w:rPr>
        <w:t>обеспечение</w:t>
      </w:r>
      <w:r>
        <w:rPr>
          <w:rFonts w:eastAsia="Wingdings"/>
          <w:bCs/>
          <w:iCs/>
          <w:sz w:val="28"/>
          <w:szCs w:val="28"/>
        </w:rPr>
        <w:t xml:space="preserve">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pPr>
        <w:pStyle w:val="a4"/>
        <w:ind w:firstLine="709"/>
        <w:jc w:val="both"/>
        <w:rPr>
          <w:sz w:val="28"/>
          <w:szCs w:val="28"/>
        </w:rPr>
      </w:pPr>
      <w:r>
        <w:rPr>
          <w:sz w:val="28"/>
          <w:szCs w:val="28"/>
        </w:rPr>
        <w:t>-</w:t>
      </w:r>
      <w:r>
        <w:rPr>
          <w:i/>
          <w:sz w:val="28"/>
          <w:szCs w:val="28"/>
        </w:rPr>
        <w:t>развитие</w:t>
      </w:r>
      <w:r>
        <w:rPr>
          <w:sz w:val="28"/>
          <w:szCs w:val="28"/>
        </w:rPr>
        <w:t xml:space="preserve"> физических, интеллектуальных, нравственных, эстетических, творческих способностей детей, их стремление к саморазвитию;</w:t>
      </w:r>
    </w:p>
    <w:p>
      <w:pPr>
        <w:pStyle w:val="a4"/>
        <w:ind w:firstLine="709"/>
        <w:jc w:val="both"/>
        <w:rPr>
          <w:sz w:val="28"/>
          <w:szCs w:val="28"/>
        </w:rPr>
      </w:pPr>
      <w:r>
        <w:rPr>
          <w:sz w:val="28"/>
          <w:szCs w:val="28"/>
        </w:rPr>
        <w:t xml:space="preserve">- </w:t>
      </w:r>
      <w:r>
        <w:rPr>
          <w:i/>
          <w:sz w:val="28"/>
          <w:szCs w:val="28"/>
        </w:rPr>
        <w:t>поддержка и развитие</w:t>
      </w:r>
      <w:r>
        <w:rPr>
          <w:sz w:val="28"/>
          <w:szCs w:val="28"/>
        </w:rPr>
        <w:t xml:space="preserve"> детской инициативности и самостоятельности в познавательной, коммуникативной и творческой деятельности;</w:t>
      </w:r>
    </w:p>
    <w:p>
      <w:pPr>
        <w:pStyle w:val="a4"/>
        <w:ind w:firstLine="709"/>
        <w:jc w:val="both"/>
        <w:rPr>
          <w:rFonts w:eastAsia="Wingdings"/>
          <w:bCs/>
          <w:iCs/>
          <w:sz w:val="28"/>
          <w:szCs w:val="28"/>
        </w:rPr>
      </w:pPr>
      <w:r>
        <w:rPr>
          <w:rFonts w:eastAsia="Wingdings"/>
          <w:bCs/>
          <w:iCs/>
          <w:sz w:val="28"/>
          <w:szCs w:val="28"/>
        </w:rPr>
        <w:t xml:space="preserve">- </w:t>
      </w:r>
      <w:r>
        <w:rPr>
          <w:rFonts w:eastAsia="Wingdings"/>
          <w:bCs/>
          <w:i/>
          <w:iCs/>
          <w:sz w:val="28"/>
          <w:szCs w:val="28"/>
        </w:rPr>
        <w:t>формирование</w:t>
      </w:r>
      <w:r>
        <w:rPr>
          <w:rFonts w:eastAsia="Wingdings"/>
          <w:bCs/>
          <w:iCs/>
          <w:sz w:val="28"/>
          <w:szCs w:val="28"/>
        </w:rPr>
        <w:t xml:space="preserve"> </w:t>
      </w:r>
      <w:proofErr w:type="spellStart"/>
      <w:r>
        <w:rPr>
          <w:rFonts w:eastAsia="Wingdings"/>
          <w:bCs/>
          <w:iCs/>
          <w:sz w:val="28"/>
          <w:szCs w:val="28"/>
        </w:rPr>
        <w:t>социокультурной</w:t>
      </w:r>
      <w:proofErr w:type="spellEnd"/>
      <w:r>
        <w:rPr>
          <w:rFonts w:eastAsia="Wingdings"/>
          <w:bCs/>
          <w:iCs/>
          <w:sz w:val="28"/>
          <w:szCs w:val="28"/>
        </w:rPr>
        <w:t xml:space="preserve"> среды, соответствующей возрастным, индивидуальным, психологическим и физиологическим особенностям детей;</w:t>
      </w:r>
    </w:p>
    <w:p>
      <w:pPr>
        <w:pStyle w:val="a4"/>
        <w:ind w:firstLine="709"/>
        <w:jc w:val="both"/>
        <w:rPr>
          <w:sz w:val="28"/>
          <w:szCs w:val="28"/>
        </w:rPr>
      </w:pPr>
      <w:r>
        <w:rPr>
          <w:sz w:val="28"/>
          <w:szCs w:val="28"/>
        </w:rPr>
        <w:t xml:space="preserve">-  </w:t>
      </w:r>
      <w:r>
        <w:rPr>
          <w:i/>
          <w:sz w:val="28"/>
          <w:szCs w:val="28"/>
        </w:rPr>
        <w:t xml:space="preserve">формирование </w:t>
      </w:r>
      <w:r>
        <w:rPr>
          <w:sz w:val="28"/>
          <w:szCs w:val="28"/>
        </w:rPr>
        <w:t>предпосылок учебной деятельности (у детей старшего дошкольного возраста), необходимых и достаточных для успешного решения ими задач начального общего образования;</w:t>
      </w:r>
    </w:p>
    <w:p>
      <w:pPr>
        <w:pStyle w:val="a4"/>
        <w:ind w:firstLine="709"/>
        <w:jc w:val="both"/>
        <w:rPr>
          <w:sz w:val="28"/>
          <w:szCs w:val="28"/>
        </w:rPr>
      </w:pPr>
      <w:r>
        <w:rPr>
          <w:sz w:val="28"/>
          <w:szCs w:val="28"/>
        </w:rPr>
        <w:t>-</w:t>
      </w:r>
      <w:r>
        <w:rPr>
          <w:i/>
          <w:sz w:val="28"/>
          <w:szCs w:val="28"/>
        </w:rPr>
        <w:t>вариативность использования</w:t>
      </w:r>
      <w:r>
        <w:rPr>
          <w:sz w:val="28"/>
          <w:szCs w:val="28"/>
        </w:rPr>
        <w:t xml:space="preserve"> образовательного материала, позволяющая развивать творчество в соответствии с интересами и наклонностями каждого ребенка;</w:t>
      </w:r>
    </w:p>
    <w:p>
      <w:pPr>
        <w:pStyle w:val="a4"/>
        <w:ind w:firstLine="709"/>
        <w:jc w:val="both"/>
        <w:rPr>
          <w:sz w:val="28"/>
          <w:szCs w:val="28"/>
        </w:rPr>
      </w:pPr>
      <w:r>
        <w:rPr>
          <w:sz w:val="28"/>
          <w:szCs w:val="28"/>
        </w:rPr>
        <w:t xml:space="preserve">- </w:t>
      </w:r>
      <w:r>
        <w:rPr>
          <w:i/>
          <w:sz w:val="28"/>
          <w:szCs w:val="28"/>
        </w:rPr>
        <w:t>обеспечение</w:t>
      </w:r>
      <w:r>
        <w:rPr>
          <w:sz w:val="28"/>
          <w:szCs w:val="28"/>
        </w:rPr>
        <w:t xml:space="preserve"> психолого-педагогической поддержки семьи и повышение компетентности </w:t>
      </w:r>
      <w:r>
        <w:rPr>
          <w:rFonts w:eastAsia="Wingdings"/>
          <w:bCs/>
          <w:iCs/>
          <w:sz w:val="28"/>
          <w:szCs w:val="28"/>
        </w:rPr>
        <w:t xml:space="preserve">родителей (законных представителей) </w:t>
      </w:r>
      <w:r>
        <w:rPr>
          <w:sz w:val="28"/>
          <w:szCs w:val="28"/>
        </w:rPr>
        <w:t>в вопросах охраны и укрепления здоровья, развития и образования детей;</w:t>
      </w:r>
    </w:p>
    <w:p>
      <w:pPr>
        <w:pStyle w:val="a4"/>
        <w:ind w:firstLine="709"/>
        <w:jc w:val="both"/>
        <w:rPr>
          <w:sz w:val="28"/>
          <w:szCs w:val="28"/>
        </w:rPr>
      </w:pPr>
      <w:r>
        <w:rPr>
          <w:sz w:val="28"/>
          <w:szCs w:val="28"/>
        </w:rPr>
        <w:t xml:space="preserve">- </w:t>
      </w:r>
      <w:r>
        <w:rPr>
          <w:i/>
          <w:sz w:val="28"/>
          <w:szCs w:val="28"/>
        </w:rPr>
        <w:t>обеспечение</w:t>
      </w:r>
      <w:r>
        <w:rPr>
          <w:sz w:val="28"/>
          <w:szCs w:val="28"/>
        </w:rPr>
        <w:t xml:space="preserve"> разнообразия дошкольного детства в условиях реализации ФГОС в сетевом взаимодействии образовательных организаций разного типа.</w:t>
      </w:r>
    </w:p>
    <w:p>
      <w:pPr>
        <w:pStyle w:val="Style2"/>
        <w:widowControl/>
        <w:spacing w:line="240" w:lineRule="auto"/>
        <w:ind w:firstLine="709"/>
        <w:rPr>
          <w:rStyle w:val="FontStyle34"/>
          <w:sz w:val="28"/>
          <w:szCs w:val="28"/>
        </w:rPr>
      </w:pPr>
    </w:p>
    <w:p>
      <w:pPr>
        <w:pStyle w:val="Style2"/>
        <w:widowControl/>
        <w:spacing w:line="240" w:lineRule="auto"/>
        <w:ind w:firstLine="709"/>
        <w:rPr>
          <w:rStyle w:val="FontStyle34"/>
          <w:sz w:val="28"/>
          <w:szCs w:val="28"/>
        </w:rPr>
      </w:pPr>
      <w:r>
        <w:rPr>
          <w:rStyle w:val="FontStyle34"/>
          <w:sz w:val="28"/>
          <w:szCs w:val="28"/>
        </w:rPr>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ребёнка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w:t>
      </w:r>
      <w:proofErr w:type="spellStart"/>
      <w:r>
        <w:rPr>
          <w:rStyle w:val="FontStyle34"/>
          <w:sz w:val="28"/>
          <w:szCs w:val="28"/>
        </w:rPr>
        <w:t>ребёнок</w:t>
      </w:r>
      <w:proofErr w:type="gramStart"/>
      <w:r>
        <w:rPr>
          <w:rStyle w:val="FontStyle34"/>
          <w:sz w:val="28"/>
          <w:szCs w:val="28"/>
        </w:rPr>
        <w:t>,с</w:t>
      </w:r>
      <w:proofErr w:type="gramEnd"/>
      <w:r>
        <w:rPr>
          <w:rStyle w:val="FontStyle34"/>
          <w:sz w:val="28"/>
          <w:szCs w:val="28"/>
        </w:rPr>
        <w:t>тепень</w:t>
      </w:r>
      <w:proofErr w:type="spellEnd"/>
      <w:r>
        <w:rPr>
          <w:rStyle w:val="FontStyle34"/>
          <w:sz w:val="28"/>
          <w:szCs w:val="28"/>
        </w:rPr>
        <w:t xml:space="preserve"> прочности приобретённых им нравственных качеств. Заботясь о здоровье и всестороннем воспитании детей, педагоги дошкольных образовательных учреждений совместно с семьёй должны стремиться сделать счастливыми детство каждого ребёнка.</w:t>
      </w:r>
    </w:p>
    <w:p>
      <w:pPr>
        <w:pStyle w:val="Style2"/>
        <w:widowControl/>
        <w:spacing w:line="240" w:lineRule="auto"/>
        <w:ind w:firstLine="709"/>
        <w:rPr>
          <w:rStyle w:val="FontStyle34"/>
          <w:sz w:val="28"/>
          <w:szCs w:val="28"/>
        </w:rPr>
      </w:pPr>
    </w:p>
    <w:p>
      <w:pPr>
        <w:pStyle w:val="a3"/>
        <w:numPr>
          <w:ilvl w:val="2"/>
          <w:numId w:val="1"/>
        </w:numPr>
        <w:spacing w:after="0" w:line="240" w:lineRule="auto"/>
        <w:rPr>
          <w:rFonts w:ascii="Times New Roman" w:hAnsi="Times New Roman" w:cs="Times New Roman"/>
          <w:b/>
          <w:sz w:val="28"/>
          <w:szCs w:val="28"/>
        </w:rPr>
      </w:pPr>
      <w:r>
        <w:rPr>
          <w:rFonts w:ascii="Times New Roman" w:hAnsi="Times New Roman" w:cs="Times New Roman"/>
          <w:b/>
          <w:sz w:val="28"/>
          <w:szCs w:val="28"/>
        </w:rPr>
        <w:t>Принципы и подходы к формированию основной образовательной программы дошкольного образования</w:t>
      </w:r>
    </w:p>
    <w:p>
      <w:pPr>
        <w:spacing w:after="0" w:line="240" w:lineRule="auto"/>
        <w:rPr>
          <w:rFonts w:ascii="Times New Roman" w:hAnsi="Times New Roman" w:cs="Times New Roman"/>
          <w:b/>
          <w:sz w:val="28"/>
          <w:szCs w:val="28"/>
        </w:rPr>
      </w:pPr>
    </w:p>
    <w:p>
      <w:pPr>
        <w:pStyle w:val="a6"/>
        <w:shd w:val="clear" w:color="auto" w:fill="auto"/>
        <w:spacing w:line="240" w:lineRule="auto"/>
        <w:ind w:left="20" w:firstLine="689"/>
        <w:rPr>
          <w:sz w:val="28"/>
          <w:szCs w:val="28"/>
        </w:rPr>
      </w:pPr>
      <w:r>
        <w:rPr>
          <w:sz w:val="28"/>
          <w:szCs w:val="28"/>
        </w:rPr>
        <w:t>В соответствии со Стандартом Программа построена на следующих принципах:</w:t>
      </w:r>
    </w:p>
    <w:p>
      <w:pPr>
        <w:pStyle w:val="a6"/>
        <w:numPr>
          <w:ilvl w:val="1"/>
          <w:numId w:val="2"/>
        </w:numPr>
        <w:shd w:val="clear" w:color="auto" w:fill="auto"/>
        <w:tabs>
          <w:tab w:val="left" w:pos="850"/>
        </w:tabs>
        <w:spacing w:after="0" w:line="413" w:lineRule="exact"/>
        <w:ind w:left="20" w:right="20" w:firstLine="560"/>
        <w:jc w:val="both"/>
        <w:rPr>
          <w:sz w:val="28"/>
          <w:szCs w:val="28"/>
        </w:rPr>
      </w:pPr>
      <w:r>
        <w:rPr>
          <w:rStyle w:val="BodytextItalic14"/>
          <w:sz w:val="28"/>
          <w:szCs w:val="28"/>
        </w:rPr>
        <w:t>Поддержка разнообразия детства.</w:t>
      </w:r>
      <w:r>
        <w:rPr>
          <w:sz w:val="28"/>
          <w:szCs w:val="28"/>
        </w:rPr>
        <w:t xml:space="preserve"> Современный мир характеризуется возрастающим многообразием и неопределенностью, </w:t>
      </w:r>
      <w:proofErr w:type="gramStart"/>
      <w:r>
        <w:rPr>
          <w:sz w:val="28"/>
          <w:szCs w:val="28"/>
        </w:rPr>
        <w:t>отражающимися</w:t>
      </w:r>
      <w:proofErr w:type="gramEnd"/>
      <w:r>
        <w:rPr>
          <w:sz w:val="28"/>
          <w:szCs w:val="28"/>
        </w:rP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pPr>
        <w:pStyle w:val="a6"/>
        <w:shd w:val="clear" w:color="auto" w:fill="auto"/>
        <w:spacing w:after="0" w:line="360" w:lineRule="auto"/>
        <w:ind w:left="23" w:right="23" w:firstLine="686"/>
        <w:rPr>
          <w:sz w:val="28"/>
          <w:szCs w:val="28"/>
        </w:rPr>
      </w:pPr>
      <w:r>
        <w:rPr>
          <w:sz w:val="28"/>
          <w:szCs w:val="28"/>
        </w:rPr>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w:t>
      </w:r>
      <w:proofErr w:type="spellStart"/>
      <w:r>
        <w:rPr>
          <w:sz w:val="28"/>
          <w:szCs w:val="28"/>
        </w:rPr>
        <w:t>социокультурной</w:t>
      </w:r>
      <w:proofErr w:type="spellEnd"/>
      <w:r>
        <w:rPr>
          <w:sz w:val="28"/>
          <w:szCs w:val="28"/>
        </w:rPr>
        <w:t xml:space="preserve"> ситуации развития каждого ребенка, его возрастных и индивидуальных особенностей, ценностей, мнений и способов их выражения.</w:t>
      </w:r>
    </w:p>
    <w:p>
      <w:pPr>
        <w:pStyle w:val="a6"/>
        <w:numPr>
          <w:ilvl w:val="1"/>
          <w:numId w:val="2"/>
        </w:numPr>
        <w:shd w:val="clear" w:color="auto" w:fill="auto"/>
        <w:tabs>
          <w:tab w:val="left" w:pos="927"/>
        </w:tabs>
        <w:spacing w:after="0" w:line="413" w:lineRule="exact"/>
        <w:ind w:left="20" w:right="20" w:firstLine="560"/>
        <w:jc w:val="both"/>
        <w:rPr>
          <w:sz w:val="28"/>
          <w:szCs w:val="28"/>
        </w:rPr>
      </w:pPr>
      <w:r>
        <w:rPr>
          <w:rStyle w:val="BodytextItalic14"/>
          <w:sz w:val="28"/>
          <w:szCs w:val="28"/>
        </w:rPr>
        <w:t xml:space="preserve">Сохранение уникальности и </w:t>
      </w:r>
      <w:proofErr w:type="spellStart"/>
      <w:r>
        <w:rPr>
          <w:rStyle w:val="BodytextItalic14"/>
          <w:sz w:val="28"/>
          <w:szCs w:val="28"/>
        </w:rPr>
        <w:t>самоценности</w:t>
      </w:r>
      <w:proofErr w:type="spellEnd"/>
      <w:r>
        <w:rPr>
          <w:rStyle w:val="BodytextItalic14"/>
          <w:sz w:val="28"/>
          <w:szCs w:val="28"/>
        </w:rPr>
        <w:t xml:space="preserve"> детства</w:t>
      </w:r>
      <w:r>
        <w:rPr>
          <w:sz w:val="28"/>
          <w:szCs w:val="28"/>
        </w:rPr>
        <w:t xml:space="preserve"> как важного этапа в общем развитии человека. </w:t>
      </w:r>
      <w:proofErr w:type="spellStart"/>
      <w:r>
        <w:rPr>
          <w:sz w:val="28"/>
          <w:szCs w:val="28"/>
        </w:rPr>
        <w:t>Самоценность</w:t>
      </w:r>
      <w:proofErr w:type="spellEnd"/>
      <w:r>
        <w:rPr>
          <w:sz w:val="28"/>
          <w:szCs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pPr>
        <w:pStyle w:val="a6"/>
        <w:numPr>
          <w:ilvl w:val="1"/>
          <w:numId w:val="2"/>
        </w:numPr>
        <w:shd w:val="clear" w:color="auto" w:fill="auto"/>
        <w:tabs>
          <w:tab w:val="left" w:pos="860"/>
        </w:tabs>
        <w:spacing w:after="0" w:line="413" w:lineRule="exact"/>
        <w:ind w:left="20" w:right="20" w:firstLine="560"/>
        <w:jc w:val="both"/>
        <w:rPr>
          <w:sz w:val="28"/>
          <w:szCs w:val="28"/>
        </w:rPr>
      </w:pPr>
      <w:r>
        <w:rPr>
          <w:rStyle w:val="BodytextItalic14"/>
          <w:sz w:val="28"/>
          <w:szCs w:val="28"/>
        </w:rPr>
        <w:t>Позитивная социализация</w:t>
      </w:r>
      <w:r>
        <w:rPr>
          <w:sz w:val="28"/>
          <w:szCs w:val="28"/>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w:t>
      </w:r>
      <w:r>
        <w:rPr>
          <w:sz w:val="28"/>
          <w:szCs w:val="28"/>
        </w:rPr>
        <w:lastRenderedPageBreak/>
        <w:t xml:space="preserve">общества, государства происходят в процессе сотрудничества </w:t>
      </w:r>
      <w:proofErr w:type="gramStart"/>
      <w:r>
        <w:rPr>
          <w:sz w:val="28"/>
          <w:szCs w:val="28"/>
        </w:rPr>
        <w:t>со</w:t>
      </w:r>
      <w:proofErr w:type="gramEnd"/>
      <w:r>
        <w:rPr>
          <w:sz w:val="28"/>
          <w:szCs w:val="28"/>
        </w:rPr>
        <w:t xml:space="preserve"> взрослыми и другими детьми, направленного на создание предпосылок к полноценной деятельности ребенка в изменяющемся мире.</w:t>
      </w:r>
    </w:p>
    <w:p>
      <w:pPr>
        <w:pStyle w:val="a6"/>
        <w:numPr>
          <w:ilvl w:val="1"/>
          <w:numId w:val="2"/>
        </w:numPr>
        <w:shd w:val="clear" w:color="auto" w:fill="auto"/>
        <w:tabs>
          <w:tab w:val="left" w:pos="947"/>
        </w:tabs>
        <w:spacing w:after="0" w:line="413" w:lineRule="exact"/>
        <w:ind w:left="40" w:right="20" w:firstLine="560"/>
        <w:jc w:val="both"/>
        <w:rPr>
          <w:sz w:val="28"/>
          <w:szCs w:val="28"/>
        </w:rPr>
      </w:pPr>
      <w:r>
        <w:rPr>
          <w:rStyle w:val="BodytextItalic13"/>
          <w:sz w:val="28"/>
          <w:szCs w:val="28"/>
        </w:rPr>
        <w:t>Личностно-развивающий и гуманистический характер взаимодействия</w:t>
      </w:r>
      <w:r>
        <w:rPr>
          <w:sz w:val="28"/>
          <w:szCs w:val="28"/>
        </w:rPr>
        <w:t xml:space="preserve"> взрослых (родителе</w:t>
      </w:r>
      <w:proofErr w:type="gramStart"/>
      <w:r>
        <w:rPr>
          <w:sz w:val="28"/>
          <w:szCs w:val="28"/>
        </w:rPr>
        <w:t>й(</w:t>
      </w:r>
      <w:proofErr w:type="gramEnd"/>
      <w:r>
        <w:rPr>
          <w:sz w:val="28"/>
          <w:szCs w:val="28"/>
        </w:rPr>
        <w:t>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pPr>
        <w:pStyle w:val="a6"/>
        <w:numPr>
          <w:ilvl w:val="1"/>
          <w:numId w:val="2"/>
        </w:numPr>
        <w:shd w:val="clear" w:color="auto" w:fill="auto"/>
        <w:tabs>
          <w:tab w:val="left" w:pos="952"/>
        </w:tabs>
        <w:spacing w:after="0" w:line="413" w:lineRule="exact"/>
        <w:ind w:left="40" w:right="20" w:firstLine="560"/>
        <w:jc w:val="both"/>
        <w:rPr>
          <w:sz w:val="28"/>
          <w:szCs w:val="28"/>
        </w:rPr>
      </w:pPr>
      <w:r>
        <w:rPr>
          <w:rStyle w:val="BodytextItalic13"/>
          <w:sz w:val="28"/>
          <w:szCs w:val="28"/>
        </w:rPr>
        <w:t>Содействие и сотрудничество детей и взрослых, признание ребенка полноценным участником (субъектом) образовательных отношений.</w:t>
      </w:r>
      <w:r>
        <w:rPr>
          <w:sz w:val="28"/>
          <w:szCs w:val="28"/>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pPr>
        <w:pStyle w:val="a6"/>
        <w:numPr>
          <w:ilvl w:val="1"/>
          <w:numId w:val="2"/>
        </w:numPr>
        <w:shd w:val="clear" w:color="auto" w:fill="auto"/>
        <w:tabs>
          <w:tab w:val="left" w:pos="971"/>
        </w:tabs>
        <w:spacing w:after="0" w:line="413" w:lineRule="exact"/>
        <w:ind w:left="40" w:right="20" w:firstLine="560"/>
        <w:jc w:val="both"/>
        <w:rPr>
          <w:sz w:val="28"/>
          <w:szCs w:val="28"/>
        </w:rPr>
      </w:pPr>
      <w:r>
        <w:rPr>
          <w:rStyle w:val="BodytextItalic13"/>
          <w:sz w:val="28"/>
          <w:szCs w:val="28"/>
        </w:rPr>
        <w:t>Сотрудничество Организации с семьей.</w:t>
      </w:r>
      <w:r>
        <w:rPr>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Pr>
          <w:sz w:val="28"/>
          <w:szCs w:val="28"/>
        </w:rPr>
        <w:t>семьей</w:t>
      </w:r>
      <w:proofErr w:type="gramEnd"/>
      <w:r>
        <w:rPr>
          <w:sz w:val="28"/>
          <w:szCs w:val="28"/>
        </w:rPr>
        <w:t xml:space="preserve"> как в содержательном, так и в организационном планах.</w:t>
      </w:r>
    </w:p>
    <w:p>
      <w:pPr>
        <w:pStyle w:val="a6"/>
        <w:numPr>
          <w:ilvl w:val="1"/>
          <w:numId w:val="2"/>
        </w:numPr>
        <w:shd w:val="clear" w:color="auto" w:fill="auto"/>
        <w:tabs>
          <w:tab w:val="left" w:pos="851"/>
        </w:tabs>
        <w:spacing w:after="0" w:line="413" w:lineRule="exact"/>
        <w:ind w:left="40" w:right="20" w:firstLine="560"/>
        <w:jc w:val="both"/>
        <w:rPr>
          <w:sz w:val="28"/>
          <w:szCs w:val="28"/>
        </w:rPr>
      </w:pPr>
      <w:r>
        <w:rPr>
          <w:rStyle w:val="BodytextItalic13"/>
          <w:sz w:val="28"/>
          <w:szCs w:val="28"/>
        </w:rPr>
        <w:t>Сетевое взаимодействие с организациями</w:t>
      </w:r>
      <w:r>
        <w:rPr>
          <w:sz w:val="28"/>
          <w:szCs w:val="28"/>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w:t>
      </w:r>
      <w:r>
        <w:rPr>
          <w:sz w:val="28"/>
          <w:szCs w:val="28"/>
        </w:rPr>
        <w:lastRenderedPageBreak/>
        <w:t xml:space="preserve">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w:t>
      </w:r>
      <w:proofErr w:type="spellStart"/>
      <w:r>
        <w:rPr>
          <w:sz w:val="28"/>
          <w:szCs w:val="28"/>
        </w:rPr>
        <w:t>психолог</w:t>
      </w:r>
      <w:proofErr w:type="gramStart"/>
      <w:r>
        <w:rPr>
          <w:sz w:val="28"/>
          <w:szCs w:val="28"/>
        </w:rPr>
        <w:t>о</w:t>
      </w:r>
      <w:proofErr w:type="spellEnd"/>
      <w:r>
        <w:rPr>
          <w:sz w:val="28"/>
          <w:szCs w:val="28"/>
        </w:rPr>
        <w:t>-</w:t>
      </w:r>
      <w:proofErr w:type="gramEnd"/>
      <w:r>
        <w:rPr>
          <w:sz w:val="28"/>
          <w:szCs w:val="28"/>
        </w:rPr>
        <w:t xml:space="preserve"> педагогической и/или медицинской поддержки в случае необходимости (центры семейного консультирования и др.).</w:t>
      </w:r>
    </w:p>
    <w:p>
      <w:pPr>
        <w:pStyle w:val="a6"/>
        <w:numPr>
          <w:ilvl w:val="1"/>
          <w:numId w:val="2"/>
        </w:numPr>
        <w:shd w:val="clear" w:color="auto" w:fill="auto"/>
        <w:tabs>
          <w:tab w:val="left" w:pos="1023"/>
        </w:tabs>
        <w:spacing w:after="0" w:line="413" w:lineRule="exact"/>
        <w:ind w:left="20" w:right="20" w:firstLine="580"/>
        <w:jc w:val="both"/>
        <w:rPr>
          <w:sz w:val="28"/>
          <w:szCs w:val="28"/>
        </w:rPr>
      </w:pPr>
      <w:proofErr w:type="gramStart"/>
      <w:r>
        <w:rPr>
          <w:rStyle w:val="BodytextItalic12"/>
          <w:sz w:val="28"/>
          <w:szCs w:val="28"/>
        </w:rPr>
        <w:t>Индивидуализация дошкольного образования</w:t>
      </w:r>
      <w:r>
        <w:rPr>
          <w:sz w:val="28"/>
          <w:szCs w:val="28"/>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Pr>
          <w:sz w:val="28"/>
          <w:szCs w:val="28"/>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pPr>
        <w:pStyle w:val="a6"/>
        <w:numPr>
          <w:ilvl w:val="1"/>
          <w:numId w:val="2"/>
        </w:numPr>
        <w:shd w:val="clear" w:color="auto" w:fill="auto"/>
        <w:tabs>
          <w:tab w:val="left" w:pos="831"/>
        </w:tabs>
        <w:spacing w:after="0" w:line="413" w:lineRule="exact"/>
        <w:ind w:left="20" w:right="20" w:firstLine="580"/>
        <w:jc w:val="both"/>
        <w:rPr>
          <w:sz w:val="28"/>
          <w:szCs w:val="28"/>
        </w:rPr>
      </w:pPr>
      <w:r>
        <w:rPr>
          <w:rStyle w:val="BodytextItalic12"/>
          <w:sz w:val="28"/>
          <w:szCs w:val="28"/>
        </w:rPr>
        <w:t>Возрастная адекватность образования.</w:t>
      </w:r>
      <w:r>
        <w:rPr>
          <w:sz w:val="28"/>
          <w:szCs w:val="28"/>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w:t>
      </w:r>
      <w:proofErr w:type="gramStart"/>
      <w:r>
        <w:rPr>
          <w:sz w:val="28"/>
          <w:szCs w:val="28"/>
        </w:rPr>
        <w:t>быть</w:t>
      </w:r>
      <w:proofErr w:type="gramEnd"/>
      <w:r>
        <w:rPr>
          <w:sz w:val="28"/>
          <w:szCs w:val="28"/>
        </w:rP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pPr>
        <w:pStyle w:val="a6"/>
        <w:numPr>
          <w:ilvl w:val="1"/>
          <w:numId w:val="2"/>
        </w:numPr>
        <w:shd w:val="clear" w:color="auto" w:fill="auto"/>
        <w:tabs>
          <w:tab w:val="left" w:pos="1148"/>
        </w:tabs>
        <w:spacing w:after="0" w:line="413" w:lineRule="exact"/>
        <w:ind w:left="20" w:right="20" w:firstLine="580"/>
        <w:jc w:val="both"/>
        <w:rPr>
          <w:sz w:val="28"/>
          <w:szCs w:val="28"/>
        </w:rPr>
      </w:pPr>
      <w:r>
        <w:rPr>
          <w:rStyle w:val="BodytextItalic12"/>
          <w:sz w:val="28"/>
          <w:szCs w:val="28"/>
        </w:rPr>
        <w:t>Развивающее вариативное образование.</w:t>
      </w:r>
      <w:r>
        <w:rPr>
          <w:sz w:val="28"/>
          <w:szCs w:val="28"/>
        </w:rP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w:t>
      </w:r>
      <w:r>
        <w:rPr>
          <w:sz w:val="28"/>
          <w:szCs w:val="28"/>
        </w:rPr>
        <w:lastRenderedPageBreak/>
        <w:t xml:space="preserve">ориентацией на зону ближайшего развития ребенка (Л.С. </w:t>
      </w:r>
      <w:proofErr w:type="spellStart"/>
      <w:r>
        <w:rPr>
          <w:sz w:val="28"/>
          <w:szCs w:val="28"/>
        </w:rPr>
        <w:t>Выготский</w:t>
      </w:r>
      <w:proofErr w:type="spellEnd"/>
      <w:r>
        <w:rPr>
          <w:sz w:val="28"/>
          <w:szCs w:val="28"/>
        </w:rPr>
        <w:t>), что способствует развитию, расширению как явных, так и скрытых возможностей ребенка.</w:t>
      </w:r>
    </w:p>
    <w:p>
      <w:pPr>
        <w:pStyle w:val="a6"/>
        <w:numPr>
          <w:ilvl w:val="1"/>
          <w:numId w:val="2"/>
        </w:numPr>
        <w:shd w:val="clear" w:color="auto" w:fill="auto"/>
        <w:tabs>
          <w:tab w:val="left" w:pos="1062"/>
        </w:tabs>
        <w:spacing w:after="0" w:line="413" w:lineRule="exact"/>
        <w:ind w:left="20" w:right="20" w:firstLine="580"/>
        <w:jc w:val="both"/>
        <w:rPr>
          <w:sz w:val="28"/>
          <w:szCs w:val="28"/>
        </w:rPr>
      </w:pPr>
      <w:r>
        <w:rPr>
          <w:rStyle w:val="BodytextItalic12"/>
          <w:sz w:val="28"/>
          <w:szCs w:val="28"/>
        </w:rPr>
        <w:t>Полнота содержания и интеграция отдельных образовательных областей.</w:t>
      </w:r>
      <w:r>
        <w:rPr>
          <w:sz w:val="28"/>
          <w:szCs w:val="28"/>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Pr>
          <w:sz w:val="28"/>
          <w:szCs w:val="28"/>
        </w:rPr>
        <w:t>речевым</w:t>
      </w:r>
      <w:proofErr w:type="gramEnd"/>
      <w:r>
        <w:rPr>
          <w:sz w:val="28"/>
          <w:szCs w:val="28"/>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pPr>
        <w:pStyle w:val="a6"/>
        <w:shd w:val="clear" w:color="auto" w:fill="auto"/>
        <w:spacing w:after="322" w:line="360" w:lineRule="auto"/>
        <w:ind w:left="20" w:right="20" w:firstLine="560"/>
        <w:rPr>
          <w:sz w:val="28"/>
          <w:szCs w:val="28"/>
        </w:rPr>
      </w:pPr>
      <w:r>
        <w:rPr>
          <w:i/>
          <w:sz w:val="28"/>
          <w:szCs w:val="28"/>
        </w:rPr>
        <w:t>12).</w:t>
      </w:r>
      <w:r>
        <w:rPr>
          <w:rStyle w:val="BodytextItalic11"/>
          <w:sz w:val="28"/>
          <w:szCs w:val="28"/>
        </w:rPr>
        <w:t xml:space="preserve"> Инвариантность ценностей и целей при вариативности средств реализации и достижения целей Программы.</w:t>
      </w:r>
      <w:r>
        <w:rPr>
          <w:sz w:val="28"/>
          <w:szCs w:val="28"/>
        </w:rPr>
        <w:t xml:space="preserve"> 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w:t>
      </w:r>
      <w:proofErr w:type="spellStart"/>
      <w:r>
        <w:rPr>
          <w:sz w:val="28"/>
          <w:szCs w:val="28"/>
        </w:rPr>
        <w:t>социокультурных</w:t>
      </w:r>
      <w:proofErr w:type="spellEnd"/>
      <w:r>
        <w:rPr>
          <w:sz w:val="28"/>
          <w:szCs w:val="28"/>
        </w:rPr>
        <w:t>,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pPr>
        <w:pStyle w:val="Style2"/>
        <w:widowControl/>
        <w:spacing w:line="240" w:lineRule="auto"/>
        <w:ind w:firstLine="709"/>
        <w:rPr>
          <w:color w:val="000000"/>
          <w:sz w:val="28"/>
          <w:szCs w:val="28"/>
          <w:shd w:val="clear" w:color="auto" w:fill="F9F9F9"/>
        </w:rPr>
      </w:pPr>
      <w:r>
        <w:rPr>
          <w:color w:val="000000"/>
          <w:sz w:val="28"/>
          <w:szCs w:val="28"/>
          <w:shd w:val="clear" w:color="auto" w:fill="F9F9F9"/>
        </w:rPr>
        <w:t xml:space="preserve">Самыми широко применяемыми </w:t>
      </w:r>
      <w:r>
        <w:rPr>
          <w:i/>
          <w:color w:val="000000"/>
          <w:sz w:val="28"/>
          <w:szCs w:val="28"/>
          <w:shd w:val="clear" w:color="auto" w:fill="F9F9F9"/>
        </w:rPr>
        <w:t>подходами</w:t>
      </w:r>
      <w:r>
        <w:rPr>
          <w:color w:val="000000"/>
          <w:sz w:val="28"/>
          <w:szCs w:val="28"/>
          <w:shd w:val="clear" w:color="auto" w:fill="F9F9F9"/>
        </w:rPr>
        <w:t xml:space="preserve"> к формированию программы можно назвать: </w:t>
      </w:r>
    </w:p>
    <w:p>
      <w:pPr>
        <w:pStyle w:val="Style2"/>
        <w:widowControl/>
        <w:tabs>
          <w:tab w:val="left" w:leader="dot" w:pos="2210"/>
        </w:tabs>
        <w:spacing w:line="240" w:lineRule="auto"/>
        <w:ind w:firstLine="0"/>
        <w:rPr>
          <w:color w:val="000000"/>
          <w:sz w:val="28"/>
          <w:szCs w:val="28"/>
        </w:rPr>
      </w:pPr>
      <w:r>
        <w:rPr>
          <w:color w:val="000000"/>
          <w:sz w:val="28"/>
          <w:szCs w:val="28"/>
        </w:rPr>
        <w:t xml:space="preserve">- </w:t>
      </w:r>
      <w:r>
        <w:rPr>
          <w:i/>
          <w:color w:val="000000"/>
          <w:sz w:val="28"/>
          <w:szCs w:val="28"/>
        </w:rPr>
        <w:t>Системный подход.</w:t>
      </w:r>
      <w:r>
        <w:rPr>
          <w:color w:val="000000"/>
          <w:sz w:val="28"/>
          <w:szCs w:val="28"/>
        </w:rPr>
        <w:t xml:space="preserve"> Сущность: относительно самостоятельные компоненты рассматриваются как совокупность взаимосвязанных компонентов: цели образования, субъекты педагогического процесса: педагог и воспитанник, содержание образования, методы, формы, средства педагогического процесса. Задача воспитателя: учет взаимосвязи компонентов.</w:t>
      </w:r>
    </w:p>
    <w:p>
      <w:pPr>
        <w:pStyle w:val="Style2"/>
        <w:widowControl/>
        <w:tabs>
          <w:tab w:val="left" w:leader="dot" w:pos="2210"/>
        </w:tabs>
        <w:spacing w:line="240" w:lineRule="auto"/>
        <w:ind w:firstLine="0"/>
        <w:rPr>
          <w:color w:val="000000"/>
          <w:sz w:val="28"/>
          <w:szCs w:val="28"/>
        </w:rPr>
      </w:pPr>
      <w:r>
        <w:rPr>
          <w:color w:val="000000"/>
          <w:sz w:val="28"/>
          <w:szCs w:val="28"/>
        </w:rPr>
        <w:lastRenderedPageBreak/>
        <w:t xml:space="preserve">- </w:t>
      </w:r>
      <w:r>
        <w:rPr>
          <w:i/>
          <w:color w:val="000000"/>
          <w:sz w:val="28"/>
          <w:szCs w:val="28"/>
        </w:rPr>
        <w:t>Личностно-ориентированный подход.</w:t>
      </w:r>
      <w:r>
        <w:rPr>
          <w:color w:val="000000"/>
          <w:sz w:val="28"/>
          <w:szCs w:val="28"/>
        </w:rPr>
        <w:t xml:space="preserve"> Сущность</w:t>
      </w:r>
      <w:r>
        <w:rPr>
          <w:i/>
          <w:iCs/>
          <w:color w:val="000000"/>
          <w:sz w:val="28"/>
          <w:szCs w:val="28"/>
        </w:rPr>
        <w:t>:</w:t>
      </w:r>
      <w:r>
        <w:rPr>
          <w:rStyle w:val="apple-converted-space"/>
          <w:color w:val="000000"/>
          <w:sz w:val="28"/>
          <w:szCs w:val="28"/>
        </w:rPr>
        <w:t> </w:t>
      </w:r>
      <w:r>
        <w:rPr>
          <w:color w:val="000000"/>
          <w:sz w:val="28"/>
          <w:szCs w:val="28"/>
        </w:rPr>
        <w:t>Личность как цель, субъект, результат и главный критерий эффективности педагогического процесса. Задача воспитателя: создание условий для саморазвития задатков и творческого потенциала личности.</w:t>
      </w:r>
    </w:p>
    <w:p>
      <w:pPr>
        <w:pStyle w:val="Style2"/>
        <w:widowControl/>
        <w:tabs>
          <w:tab w:val="left" w:leader="dot" w:pos="2210"/>
        </w:tabs>
        <w:spacing w:line="240" w:lineRule="auto"/>
        <w:ind w:firstLine="0"/>
        <w:rPr>
          <w:color w:val="000000"/>
          <w:sz w:val="28"/>
          <w:szCs w:val="28"/>
        </w:rPr>
      </w:pPr>
      <w:r>
        <w:rPr>
          <w:color w:val="000000"/>
          <w:sz w:val="28"/>
          <w:szCs w:val="28"/>
        </w:rPr>
        <w:t xml:space="preserve">- </w:t>
      </w:r>
      <w:proofErr w:type="spellStart"/>
      <w:r>
        <w:rPr>
          <w:i/>
          <w:color w:val="000000"/>
          <w:sz w:val="28"/>
          <w:szCs w:val="28"/>
        </w:rPr>
        <w:t>Деятельностный</w:t>
      </w:r>
      <w:proofErr w:type="spellEnd"/>
      <w:r>
        <w:rPr>
          <w:i/>
          <w:color w:val="000000"/>
          <w:sz w:val="28"/>
          <w:szCs w:val="28"/>
        </w:rPr>
        <w:t xml:space="preserve"> подход.</w:t>
      </w:r>
      <w:r>
        <w:rPr>
          <w:color w:val="000000"/>
          <w:sz w:val="28"/>
          <w:szCs w:val="28"/>
        </w:rPr>
        <w:t xml:space="preserve"> Сущность: деятельность – основа, средство и условие развития личности, это целесообразное преобразование модели окружающей действительности. Задачи воспитателя: выбор и организация деятельности ребенка с позиции субъекта познания труда и общения (активность самого). </w:t>
      </w:r>
    </w:p>
    <w:p>
      <w:pPr>
        <w:pStyle w:val="Style2"/>
        <w:widowControl/>
        <w:tabs>
          <w:tab w:val="left" w:leader="dot" w:pos="2210"/>
        </w:tabs>
        <w:spacing w:line="240" w:lineRule="auto"/>
        <w:ind w:firstLine="0"/>
        <w:rPr>
          <w:sz w:val="28"/>
          <w:szCs w:val="28"/>
        </w:rPr>
      </w:pPr>
      <w:r>
        <w:rPr>
          <w:color w:val="000000"/>
          <w:sz w:val="28"/>
          <w:szCs w:val="28"/>
        </w:rPr>
        <w:t xml:space="preserve">- </w:t>
      </w:r>
      <w:r>
        <w:rPr>
          <w:i/>
          <w:color w:val="000000"/>
          <w:sz w:val="28"/>
          <w:szCs w:val="28"/>
        </w:rPr>
        <w:t>Индивидуальный подход.</w:t>
      </w:r>
      <w:r>
        <w:rPr>
          <w:color w:val="000000"/>
          <w:sz w:val="28"/>
          <w:szCs w:val="28"/>
        </w:rPr>
        <w:t xml:space="preserve"> Сущность</w:t>
      </w:r>
      <w:r>
        <w:rPr>
          <w:i/>
          <w:iCs/>
          <w:color w:val="000000"/>
          <w:sz w:val="28"/>
          <w:szCs w:val="28"/>
        </w:rPr>
        <w:t>:</w:t>
      </w:r>
      <w:r>
        <w:rPr>
          <w:rStyle w:val="apple-converted-space"/>
          <w:color w:val="000000"/>
          <w:sz w:val="28"/>
          <w:szCs w:val="28"/>
        </w:rPr>
        <w:t> </w:t>
      </w:r>
      <w:r>
        <w:rPr>
          <w:color w:val="000000"/>
          <w:sz w:val="28"/>
          <w:szCs w:val="28"/>
        </w:rPr>
        <w:t xml:space="preserve">учет индивидуальных особенностей каждого ребенка. Задачи воспитателя: </w:t>
      </w:r>
      <w:r>
        <w:rPr>
          <w:sz w:val="28"/>
          <w:szCs w:val="28"/>
        </w:rPr>
        <w:t xml:space="preserve">индивидуальный подход необходим каждому ребенку,  как «трудному», так и благополучному, т.к. помогает ему осознать свою индивидуальность, научиться управлять своим поведением, эмоциями, адекватно оценивать собственные сильные и слабые стороны.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i/>
          <w:sz w:val="28"/>
          <w:szCs w:val="28"/>
        </w:rPr>
        <w:t>Аксиологический</w:t>
      </w:r>
      <w:proofErr w:type="spellEnd"/>
      <w:r>
        <w:rPr>
          <w:rFonts w:ascii="Times New Roman" w:hAnsi="Times New Roman" w:cs="Times New Roman"/>
          <w:i/>
          <w:sz w:val="28"/>
          <w:szCs w:val="28"/>
        </w:rPr>
        <w:t xml:space="preserve"> (ценностный) подход</w:t>
      </w:r>
      <w:r>
        <w:rPr>
          <w:rFonts w:ascii="Times New Roman" w:hAnsi="Times New Roman" w:cs="Times New Roman"/>
          <w:sz w:val="28"/>
          <w:szCs w:val="28"/>
        </w:rPr>
        <w:t xml:space="preserve"> предусматривает организацию воспитания на основе определенных ценностей, которые, с одной стороны, становятся целью и результатом воспитания, а с другой – его средством.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i/>
          <w:sz w:val="28"/>
          <w:szCs w:val="28"/>
        </w:rPr>
        <w:t>Компетентностный</w:t>
      </w:r>
      <w:proofErr w:type="spellEnd"/>
      <w:r>
        <w:rPr>
          <w:rFonts w:ascii="Times New Roman" w:hAnsi="Times New Roman" w:cs="Times New Roman"/>
          <w:i/>
          <w:sz w:val="28"/>
          <w:szCs w:val="28"/>
        </w:rPr>
        <w:t xml:space="preserve"> подход. О</w:t>
      </w:r>
      <w:r>
        <w:rPr>
          <w:rFonts w:ascii="Times New Roman" w:hAnsi="Times New Roman" w:cs="Times New Roman"/>
          <w:sz w:val="28"/>
          <w:szCs w:val="28"/>
        </w:rPr>
        <w:t>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 т.е. быть готовым: решать проблемы в сфере учебной деятельности; объяснять явления действительности, их сущность, причины, ориентироваться в проблемах современной жизни; решать проблемы, связанные с реализацией определённых социальных ролей.</w:t>
      </w:r>
    </w:p>
    <w:p>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Культурологический подход</w:t>
      </w:r>
      <w:r>
        <w:rPr>
          <w:rFonts w:ascii="Times New Roman" w:hAnsi="Times New Roman" w:cs="Times New Roman"/>
          <w:sz w:val="28"/>
          <w:szCs w:val="28"/>
        </w:rPr>
        <w:t xml:space="preserve"> – методологическое основание процесса воспитания, предусматривающее опору в обучении и воспитании на национальные традиции народа, его культуру, национальные и этнические особенности.</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1.1.3 Значимые для разработки и реализации основной образовательной программы дошкольного образования характеристики</w:t>
      </w:r>
    </w:p>
    <w:p>
      <w:pPr>
        <w:spacing w:after="0" w:line="240" w:lineRule="auto"/>
        <w:jc w:val="center"/>
        <w:rPr>
          <w:rFonts w:ascii="Times New Roman" w:hAnsi="Times New Roman" w:cs="Times New Roman"/>
          <w:b/>
          <w:sz w:val="28"/>
          <w:szCs w:val="28"/>
        </w:rPr>
      </w:pPr>
    </w:p>
    <w:p>
      <w:pPr>
        <w:spacing w:after="120" w:line="240" w:lineRule="auto"/>
        <w:jc w:val="center"/>
        <w:rPr>
          <w:rStyle w:val="FontStyle30"/>
          <w:sz w:val="28"/>
          <w:szCs w:val="28"/>
        </w:rPr>
      </w:pPr>
      <w:r>
        <w:rPr>
          <w:rStyle w:val="FontStyle30"/>
          <w:sz w:val="28"/>
          <w:szCs w:val="28"/>
        </w:rPr>
        <w:t>Основные характеристики воспитанников:</w:t>
      </w:r>
    </w:p>
    <w:p>
      <w:pPr>
        <w:spacing w:after="120" w:line="240" w:lineRule="auto"/>
        <w:jc w:val="center"/>
        <w:rPr>
          <w:rStyle w:val="FontStyle30"/>
          <w:b w:val="0"/>
          <w:sz w:val="28"/>
          <w:szCs w:val="28"/>
        </w:rPr>
      </w:pPr>
      <w:r>
        <w:rPr>
          <w:rStyle w:val="FontStyle30"/>
          <w:sz w:val="28"/>
          <w:szCs w:val="28"/>
        </w:rPr>
        <w:t>возрастные и индивидуальные.</w:t>
      </w:r>
    </w:p>
    <w:p>
      <w:pPr>
        <w:pStyle w:val="Style2"/>
        <w:widowControl/>
        <w:spacing w:line="240" w:lineRule="auto"/>
        <w:ind w:firstLine="709"/>
        <w:rPr>
          <w:rStyle w:val="FontStyle34"/>
          <w:sz w:val="28"/>
          <w:szCs w:val="28"/>
        </w:rPr>
      </w:pPr>
      <w:r>
        <w:rPr>
          <w:rStyle w:val="FontStyle34"/>
          <w:sz w:val="28"/>
          <w:szCs w:val="28"/>
        </w:rPr>
        <w:t>Характеристику особенностей развития детей необходимо осуществлять через представление возрастного периода детей, социальной ситуации развития детей в этом возрастном периоде и их ведущей деятельности.</w:t>
      </w:r>
    </w:p>
    <w:p>
      <w:pPr>
        <w:pStyle w:val="Style2"/>
        <w:widowControl/>
        <w:spacing w:line="240" w:lineRule="auto"/>
        <w:ind w:firstLine="0"/>
        <w:rPr>
          <w:rStyle w:val="FontStyle34"/>
          <w:sz w:val="28"/>
          <w:szCs w:val="28"/>
        </w:rPr>
      </w:pPr>
    </w:p>
    <w:tbl>
      <w:tblPr>
        <w:tblW w:w="5000" w:type="pct"/>
        <w:tblCellMar>
          <w:left w:w="40" w:type="dxa"/>
          <w:right w:w="40" w:type="dxa"/>
        </w:tblCellMar>
        <w:tblLook w:val="0000"/>
      </w:tblPr>
      <w:tblGrid>
        <w:gridCol w:w="2399"/>
        <w:gridCol w:w="7887"/>
      </w:tblGrid>
      <w:tr>
        <w:tc>
          <w:tcPr>
            <w:tcW w:w="1166" w:type="pct"/>
            <w:tcBorders>
              <w:top w:val="single" w:sz="6" w:space="0" w:color="auto"/>
              <w:left w:val="single" w:sz="6" w:space="0" w:color="auto"/>
              <w:bottom w:val="single" w:sz="6" w:space="0" w:color="auto"/>
              <w:right w:val="single" w:sz="6" w:space="0" w:color="auto"/>
            </w:tcBorders>
          </w:tcPr>
          <w:p>
            <w:pPr>
              <w:pStyle w:val="Style14"/>
              <w:widowControl/>
              <w:spacing w:line="240" w:lineRule="auto"/>
              <w:ind w:firstLine="0"/>
              <w:jc w:val="center"/>
              <w:rPr>
                <w:rStyle w:val="FontStyle36"/>
                <w:sz w:val="28"/>
                <w:szCs w:val="28"/>
              </w:rPr>
            </w:pPr>
            <w:r>
              <w:rPr>
                <w:rStyle w:val="FontStyle36"/>
                <w:sz w:val="28"/>
                <w:szCs w:val="28"/>
              </w:rPr>
              <w:t>Социальная ситуация развития</w:t>
            </w:r>
          </w:p>
        </w:tc>
        <w:tc>
          <w:tcPr>
            <w:tcW w:w="3834" w:type="pct"/>
            <w:tcBorders>
              <w:top w:val="single" w:sz="6" w:space="0" w:color="auto"/>
              <w:left w:val="single" w:sz="6" w:space="0" w:color="auto"/>
              <w:bottom w:val="single" w:sz="6" w:space="0" w:color="auto"/>
              <w:right w:val="single" w:sz="6" w:space="0" w:color="auto"/>
            </w:tcBorders>
          </w:tcPr>
          <w:p>
            <w:pPr>
              <w:pStyle w:val="Style14"/>
              <w:widowControl/>
              <w:spacing w:line="240" w:lineRule="auto"/>
              <w:ind w:firstLine="0"/>
              <w:jc w:val="center"/>
              <w:rPr>
                <w:rStyle w:val="FontStyle36"/>
                <w:sz w:val="28"/>
                <w:szCs w:val="28"/>
              </w:rPr>
            </w:pPr>
            <w:r>
              <w:rPr>
                <w:rStyle w:val="FontStyle36"/>
                <w:sz w:val="28"/>
                <w:szCs w:val="28"/>
              </w:rPr>
              <w:t>Ведущая деятельность ребенка</w:t>
            </w:r>
          </w:p>
        </w:tc>
      </w:tr>
      <w:tr>
        <w:tc>
          <w:tcPr>
            <w:tcW w:w="5000" w:type="pct"/>
            <w:gridSpan w:val="2"/>
            <w:tcBorders>
              <w:top w:val="single" w:sz="6" w:space="0" w:color="auto"/>
              <w:left w:val="single" w:sz="6" w:space="0" w:color="auto"/>
              <w:bottom w:val="single" w:sz="6" w:space="0" w:color="auto"/>
              <w:right w:val="single" w:sz="6" w:space="0" w:color="auto"/>
            </w:tcBorders>
          </w:tcPr>
          <w:p>
            <w:pPr>
              <w:pStyle w:val="Style19"/>
              <w:widowControl/>
              <w:rPr>
                <w:rStyle w:val="FontStyle38"/>
                <w:b/>
                <w:sz w:val="28"/>
                <w:szCs w:val="28"/>
              </w:rPr>
            </w:pPr>
            <w:r>
              <w:rPr>
                <w:rStyle w:val="FontStyle38"/>
                <w:b/>
                <w:sz w:val="28"/>
                <w:szCs w:val="28"/>
              </w:rPr>
              <w:t>1,5-3 года</w:t>
            </w:r>
          </w:p>
        </w:tc>
      </w:tr>
      <w:tr>
        <w:trPr>
          <w:trHeight w:val="1399"/>
        </w:trPr>
        <w:tc>
          <w:tcPr>
            <w:tcW w:w="1166" w:type="pct"/>
            <w:tcBorders>
              <w:top w:val="single" w:sz="6" w:space="0" w:color="auto"/>
              <w:left w:val="single" w:sz="6" w:space="0" w:color="auto"/>
              <w:right w:val="single" w:sz="6" w:space="0" w:color="auto"/>
            </w:tcBorders>
          </w:tcPr>
          <w:p>
            <w:pPr>
              <w:pStyle w:val="Style14"/>
              <w:widowControl/>
              <w:spacing w:line="240" w:lineRule="auto"/>
              <w:ind w:firstLine="0"/>
              <w:jc w:val="center"/>
              <w:rPr>
                <w:rStyle w:val="FontStyle36"/>
                <w:b/>
                <w:sz w:val="24"/>
                <w:szCs w:val="24"/>
              </w:rPr>
            </w:pPr>
            <w:r>
              <w:rPr>
                <w:rStyle w:val="FontStyle36"/>
                <w:b/>
                <w:sz w:val="24"/>
                <w:szCs w:val="24"/>
              </w:rPr>
              <w:t xml:space="preserve">Ситуация </w:t>
            </w:r>
            <w:proofErr w:type="gramStart"/>
            <w:r>
              <w:rPr>
                <w:rStyle w:val="FontStyle36"/>
                <w:b/>
                <w:sz w:val="24"/>
                <w:szCs w:val="24"/>
              </w:rPr>
              <w:t>совместной</w:t>
            </w:r>
            <w:proofErr w:type="gramEnd"/>
          </w:p>
          <w:p>
            <w:pPr>
              <w:pStyle w:val="Style14"/>
              <w:widowControl/>
              <w:spacing w:line="240" w:lineRule="auto"/>
              <w:ind w:firstLine="0"/>
              <w:jc w:val="center"/>
              <w:rPr>
                <w:rStyle w:val="FontStyle36"/>
                <w:b/>
                <w:sz w:val="24"/>
                <w:szCs w:val="24"/>
              </w:rPr>
            </w:pPr>
            <w:r>
              <w:rPr>
                <w:rStyle w:val="FontStyle36"/>
                <w:b/>
                <w:sz w:val="24"/>
                <w:szCs w:val="24"/>
              </w:rPr>
              <w:t>деятельности</w:t>
            </w:r>
          </w:p>
          <w:p>
            <w:pPr>
              <w:pStyle w:val="Style14"/>
              <w:widowControl/>
              <w:spacing w:line="240" w:lineRule="auto"/>
              <w:ind w:firstLine="0"/>
              <w:jc w:val="center"/>
              <w:rPr>
                <w:rStyle w:val="FontStyle36"/>
                <w:b/>
                <w:sz w:val="24"/>
                <w:szCs w:val="24"/>
              </w:rPr>
            </w:pPr>
            <w:r>
              <w:rPr>
                <w:rStyle w:val="FontStyle36"/>
                <w:b/>
                <w:sz w:val="24"/>
                <w:szCs w:val="24"/>
              </w:rPr>
              <w:t xml:space="preserve">ребенка </w:t>
            </w:r>
            <w:proofErr w:type="gramStart"/>
            <w:r>
              <w:rPr>
                <w:rStyle w:val="FontStyle36"/>
                <w:b/>
                <w:sz w:val="24"/>
                <w:szCs w:val="24"/>
              </w:rPr>
              <w:t>со</w:t>
            </w:r>
            <w:proofErr w:type="gramEnd"/>
            <w:r>
              <w:rPr>
                <w:rStyle w:val="FontStyle36"/>
                <w:b/>
                <w:sz w:val="24"/>
                <w:szCs w:val="24"/>
              </w:rPr>
              <w:t xml:space="preserve"> взрослым</w:t>
            </w:r>
          </w:p>
          <w:p>
            <w:pPr>
              <w:pStyle w:val="Style14"/>
              <w:widowControl/>
              <w:spacing w:line="240" w:lineRule="auto"/>
              <w:ind w:firstLine="0"/>
              <w:jc w:val="center"/>
              <w:rPr>
                <w:rStyle w:val="FontStyle36"/>
                <w:b/>
                <w:sz w:val="24"/>
                <w:szCs w:val="24"/>
              </w:rPr>
            </w:pPr>
            <w:r>
              <w:rPr>
                <w:rStyle w:val="FontStyle36"/>
                <w:b/>
                <w:sz w:val="24"/>
                <w:szCs w:val="24"/>
              </w:rPr>
              <w:lastRenderedPageBreak/>
              <w:t>на правах</w:t>
            </w:r>
          </w:p>
          <w:p>
            <w:pPr>
              <w:pStyle w:val="Style14"/>
              <w:widowControl/>
              <w:spacing w:line="240" w:lineRule="auto"/>
              <w:ind w:firstLine="0"/>
              <w:jc w:val="center"/>
              <w:rPr>
                <w:rStyle w:val="FontStyle36"/>
                <w:b/>
                <w:sz w:val="24"/>
                <w:szCs w:val="24"/>
              </w:rPr>
            </w:pPr>
            <w:r>
              <w:rPr>
                <w:rStyle w:val="FontStyle36"/>
                <w:b/>
                <w:sz w:val="24"/>
                <w:szCs w:val="24"/>
              </w:rPr>
              <w:t>сотрудничества</w:t>
            </w:r>
          </w:p>
          <w:p>
            <w:pPr>
              <w:pStyle w:val="Style26"/>
              <w:widowControl/>
              <w:spacing w:line="240" w:lineRule="auto"/>
              <w:jc w:val="center"/>
              <w:rPr>
                <w:rStyle w:val="FontStyle36"/>
                <w:b/>
                <w:sz w:val="24"/>
                <w:szCs w:val="24"/>
              </w:rPr>
            </w:pPr>
            <w:r>
              <w:rPr>
                <w:rStyle w:val="FontStyle36"/>
                <w:b/>
                <w:sz w:val="24"/>
                <w:szCs w:val="24"/>
              </w:rPr>
              <w:t>раскрывается в</w:t>
            </w:r>
          </w:p>
          <w:p>
            <w:pPr>
              <w:pStyle w:val="Style23"/>
              <w:widowControl/>
              <w:spacing w:line="240" w:lineRule="auto"/>
              <w:jc w:val="center"/>
              <w:rPr>
                <w:rStyle w:val="FontStyle36"/>
                <w:b/>
                <w:sz w:val="24"/>
                <w:szCs w:val="24"/>
              </w:rPr>
            </w:pPr>
            <w:proofErr w:type="gramStart"/>
            <w:r>
              <w:rPr>
                <w:rStyle w:val="FontStyle36"/>
                <w:b/>
                <w:sz w:val="24"/>
                <w:szCs w:val="24"/>
              </w:rPr>
              <w:t>отношениях</w:t>
            </w:r>
            <w:proofErr w:type="gramEnd"/>
            <w:r>
              <w:rPr>
                <w:rStyle w:val="FontStyle36"/>
                <w:b/>
                <w:sz w:val="24"/>
                <w:szCs w:val="24"/>
              </w:rPr>
              <w:t xml:space="preserve">: </w:t>
            </w:r>
          </w:p>
          <w:p>
            <w:pPr>
              <w:pStyle w:val="Style23"/>
              <w:widowControl/>
              <w:spacing w:line="240" w:lineRule="auto"/>
              <w:jc w:val="center"/>
              <w:rPr>
                <w:rStyle w:val="FontStyle36"/>
                <w:b/>
                <w:i/>
                <w:sz w:val="24"/>
                <w:szCs w:val="24"/>
              </w:rPr>
            </w:pPr>
            <w:r>
              <w:rPr>
                <w:rStyle w:val="FontStyle36"/>
                <w:b/>
                <w:i/>
                <w:sz w:val="24"/>
                <w:szCs w:val="24"/>
              </w:rPr>
              <w:t xml:space="preserve">ребенок – </w:t>
            </w:r>
          </w:p>
          <w:p>
            <w:pPr>
              <w:pStyle w:val="Style23"/>
              <w:widowControl/>
              <w:spacing w:line="240" w:lineRule="auto"/>
              <w:jc w:val="center"/>
              <w:rPr>
                <w:rStyle w:val="FontStyle36"/>
                <w:b/>
                <w:i/>
                <w:sz w:val="24"/>
                <w:szCs w:val="24"/>
              </w:rPr>
            </w:pPr>
            <w:r>
              <w:rPr>
                <w:rStyle w:val="FontStyle36"/>
                <w:b/>
                <w:i/>
                <w:sz w:val="24"/>
                <w:szCs w:val="24"/>
              </w:rPr>
              <w:t xml:space="preserve">предмет- </w:t>
            </w:r>
          </w:p>
          <w:p>
            <w:pPr>
              <w:pStyle w:val="Style23"/>
              <w:widowControl/>
              <w:spacing w:line="240" w:lineRule="auto"/>
              <w:jc w:val="center"/>
              <w:rPr>
                <w:rStyle w:val="FontStyle36"/>
                <w:sz w:val="28"/>
                <w:szCs w:val="28"/>
              </w:rPr>
            </w:pPr>
            <w:r>
              <w:rPr>
                <w:rStyle w:val="FontStyle36"/>
                <w:b/>
                <w:i/>
                <w:sz w:val="24"/>
                <w:szCs w:val="24"/>
              </w:rPr>
              <w:t>взрослый</w:t>
            </w:r>
            <w:r>
              <w:rPr>
                <w:rStyle w:val="FontStyle36"/>
                <w:i/>
                <w:sz w:val="28"/>
                <w:szCs w:val="28"/>
              </w:rPr>
              <w:t xml:space="preserve">. </w:t>
            </w:r>
          </w:p>
        </w:tc>
        <w:tc>
          <w:tcPr>
            <w:tcW w:w="3834" w:type="pct"/>
            <w:tcBorders>
              <w:top w:val="single" w:sz="6" w:space="0" w:color="auto"/>
              <w:left w:val="single" w:sz="6" w:space="0" w:color="auto"/>
              <w:right w:val="single" w:sz="6" w:space="0" w:color="auto"/>
            </w:tcBorders>
          </w:tcPr>
          <w:p>
            <w:pPr>
              <w:pStyle w:val="Style17"/>
              <w:widowControl/>
              <w:spacing w:line="240" w:lineRule="auto"/>
              <w:ind w:left="190" w:right="102"/>
              <w:jc w:val="both"/>
              <w:rPr>
                <w:rStyle w:val="FontStyle38"/>
                <w:sz w:val="24"/>
                <w:szCs w:val="24"/>
              </w:rPr>
            </w:pPr>
            <w:r>
              <w:rPr>
                <w:rStyle w:val="FontStyle36"/>
                <w:sz w:val="24"/>
                <w:szCs w:val="24"/>
              </w:rPr>
              <w:lastRenderedPageBreak/>
              <w:t xml:space="preserve">В этом возрасте малыш всецело поглощен предметом. Погруженный в </w:t>
            </w:r>
            <w:r>
              <w:rPr>
                <w:rStyle w:val="FontStyle38"/>
                <w:i/>
                <w:sz w:val="24"/>
                <w:szCs w:val="24"/>
              </w:rPr>
              <w:t xml:space="preserve">предметное действие, </w:t>
            </w:r>
            <w:r>
              <w:rPr>
                <w:rStyle w:val="FontStyle36"/>
                <w:sz w:val="24"/>
                <w:szCs w:val="24"/>
              </w:rPr>
              <w:t xml:space="preserve">он не осознает факт, что за предметом всегда стоит взрослый. Ребенок  еще   не   может  самостоятельно   открыть функции предметов, потому что их физические свойства прямо </w:t>
            </w:r>
            <w:r>
              <w:rPr>
                <w:rStyle w:val="FontStyle38"/>
                <w:sz w:val="24"/>
                <w:szCs w:val="24"/>
              </w:rPr>
              <w:t xml:space="preserve">не </w:t>
            </w:r>
            <w:r>
              <w:rPr>
                <w:rStyle w:val="FontStyle36"/>
                <w:sz w:val="24"/>
                <w:szCs w:val="24"/>
              </w:rPr>
              <w:t xml:space="preserve">указываю   на   то,   как   </w:t>
            </w:r>
            <w:r>
              <w:rPr>
                <w:rStyle w:val="FontStyle36"/>
                <w:sz w:val="24"/>
                <w:szCs w:val="24"/>
              </w:rPr>
              <w:lastRenderedPageBreak/>
              <w:t xml:space="preserve">их   надо   использовать.   Таким   образом, социальная   ситуация   развития   содержит   в   себе   противоречие. Способы употребления предметов принадлежат взрослому, только </w:t>
            </w:r>
            <w:r>
              <w:rPr>
                <w:rStyle w:val="FontStyle38"/>
                <w:sz w:val="24"/>
                <w:szCs w:val="24"/>
              </w:rPr>
              <w:t xml:space="preserve">он </w:t>
            </w:r>
            <w:r>
              <w:rPr>
                <w:rStyle w:val="FontStyle36"/>
                <w:sz w:val="24"/>
                <w:szCs w:val="24"/>
              </w:rPr>
              <w:t xml:space="preserve">может показать их малышу. Ребенок же выполняет индивидуальное действие, но осуществляться оно должно в соответствии с образцом, который дает взрослый, иначе невозможно достичь правильного результата. Поэтому </w:t>
            </w:r>
            <w:r>
              <w:rPr>
                <w:rStyle w:val="FontStyle36"/>
                <w:b/>
                <w:i/>
                <w:sz w:val="24"/>
                <w:szCs w:val="24"/>
              </w:rPr>
              <w:t>ведущей деятельностью</w:t>
            </w:r>
            <w:r>
              <w:rPr>
                <w:rStyle w:val="FontStyle36"/>
                <w:sz w:val="24"/>
                <w:szCs w:val="24"/>
              </w:rPr>
              <w:t xml:space="preserve"> ребенка данного возраста </w:t>
            </w:r>
            <w:proofErr w:type="spellStart"/>
            <w:r>
              <w:rPr>
                <w:rStyle w:val="FontStyle36"/>
                <w:b/>
                <w:i/>
                <w:sz w:val="24"/>
                <w:szCs w:val="24"/>
              </w:rPr>
              <w:t>становитсяпредметная</w:t>
            </w:r>
            <w:proofErr w:type="spellEnd"/>
            <w:r>
              <w:rPr>
                <w:rStyle w:val="FontStyle36"/>
                <w:b/>
                <w:i/>
                <w:sz w:val="24"/>
                <w:szCs w:val="24"/>
              </w:rPr>
              <w:t>,</w:t>
            </w:r>
            <w:r>
              <w:rPr>
                <w:rStyle w:val="FontStyle36"/>
                <w:sz w:val="24"/>
                <w:szCs w:val="24"/>
              </w:rPr>
              <w:t xml:space="preserve"> а </w:t>
            </w:r>
            <w:r>
              <w:rPr>
                <w:rStyle w:val="FontStyle36"/>
                <w:b/>
                <w:i/>
                <w:sz w:val="24"/>
                <w:szCs w:val="24"/>
              </w:rPr>
              <w:t>средством ее осуществления выступает ситуативно-деловое общение.</w:t>
            </w:r>
            <w:r>
              <w:rPr>
                <w:rStyle w:val="FontStyle36"/>
                <w:sz w:val="24"/>
                <w:szCs w:val="24"/>
              </w:rPr>
              <w:t xml:space="preserve"> Предметная деятельность направлена на то, чтобы ребенок овладел назначением предметов, научился действовать с ними. В </w:t>
            </w:r>
            <w:r>
              <w:rPr>
                <w:rStyle w:val="FontStyle38"/>
                <w:sz w:val="24"/>
                <w:szCs w:val="24"/>
              </w:rPr>
              <w:t xml:space="preserve">предметной деятельности </w:t>
            </w:r>
            <w:r>
              <w:rPr>
                <w:rStyle w:val="FontStyle36"/>
                <w:sz w:val="24"/>
                <w:szCs w:val="24"/>
              </w:rPr>
              <w:t>у ребенка формируется активная речь; складываются предпосылки для возникновения игровой и продуктивной деятельности; возникают элементы наглядных форм мышления и знаково-символической функции.</w:t>
            </w:r>
          </w:p>
        </w:tc>
      </w:tr>
      <w:tr>
        <w:tc>
          <w:tcPr>
            <w:tcW w:w="5000" w:type="pct"/>
            <w:gridSpan w:val="2"/>
            <w:tcBorders>
              <w:top w:val="single" w:sz="6" w:space="0" w:color="auto"/>
              <w:left w:val="single" w:sz="6" w:space="0" w:color="auto"/>
              <w:bottom w:val="single" w:sz="6" w:space="0" w:color="auto"/>
              <w:right w:val="single" w:sz="6" w:space="0" w:color="auto"/>
            </w:tcBorders>
          </w:tcPr>
          <w:p>
            <w:pPr>
              <w:pStyle w:val="Style19"/>
              <w:widowControl/>
              <w:ind w:left="190"/>
              <w:rPr>
                <w:rStyle w:val="FontStyle36"/>
                <w:b/>
                <w:sz w:val="28"/>
                <w:szCs w:val="28"/>
              </w:rPr>
            </w:pPr>
            <w:r>
              <w:rPr>
                <w:rStyle w:val="FontStyle38"/>
                <w:b/>
                <w:sz w:val="28"/>
                <w:szCs w:val="28"/>
              </w:rPr>
              <w:lastRenderedPageBreak/>
              <w:t xml:space="preserve">3-8 </w:t>
            </w:r>
            <w:r>
              <w:rPr>
                <w:rStyle w:val="FontStyle36"/>
                <w:b/>
                <w:sz w:val="28"/>
                <w:szCs w:val="28"/>
              </w:rPr>
              <w:t>лет</w:t>
            </w:r>
          </w:p>
        </w:tc>
      </w:tr>
      <w:tr>
        <w:tc>
          <w:tcPr>
            <w:tcW w:w="1166" w:type="pct"/>
            <w:tcBorders>
              <w:top w:val="single" w:sz="6" w:space="0" w:color="auto"/>
              <w:left w:val="single" w:sz="6" w:space="0" w:color="auto"/>
              <w:bottom w:val="single" w:sz="6" w:space="0" w:color="auto"/>
              <w:right w:val="single" w:sz="6" w:space="0" w:color="auto"/>
            </w:tcBorders>
          </w:tcPr>
          <w:p>
            <w:pPr>
              <w:pStyle w:val="Style23"/>
              <w:widowControl/>
              <w:spacing w:line="240" w:lineRule="auto"/>
              <w:jc w:val="center"/>
              <w:rPr>
                <w:rStyle w:val="FontStyle36"/>
                <w:b/>
                <w:i/>
                <w:sz w:val="24"/>
                <w:szCs w:val="24"/>
              </w:rPr>
            </w:pPr>
            <w:r>
              <w:rPr>
                <w:rStyle w:val="FontStyle36"/>
                <w:b/>
                <w:sz w:val="24"/>
                <w:szCs w:val="24"/>
              </w:rPr>
              <w:t xml:space="preserve">На этапе дошкольного возраста социальная ситуация развития характеризуется тем, что ребенок открывает для себя мир человеческих отношений. </w:t>
            </w:r>
          </w:p>
          <w:p>
            <w:pPr>
              <w:pStyle w:val="Style23"/>
              <w:widowControl/>
              <w:spacing w:line="240" w:lineRule="auto"/>
              <w:jc w:val="center"/>
              <w:rPr>
                <w:rStyle w:val="FontStyle36"/>
                <w:b/>
                <w:sz w:val="24"/>
                <w:szCs w:val="24"/>
              </w:rPr>
            </w:pPr>
            <w:r>
              <w:rPr>
                <w:rStyle w:val="FontStyle36"/>
                <w:b/>
                <w:sz w:val="24"/>
                <w:szCs w:val="24"/>
              </w:rPr>
              <w:t xml:space="preserve">Главная потребность ребенка состоит в том, чтобы войти в мир взрослых, быть как они и действовать вместе с ними. Но реально выполнять функции старших ребенок не может. Поэтому складывается противоречие между его потребностью быть как взрослый и ограниченными реальными возможностями. </w:t>
            </w:r>
            <w:r>
              <w:rPr>
                <w:rStyle w:val="FontStyle36"/>
                <w:b/>
                <w:sz w:val="24"/>
                <w:szCs w:val="24"/>
              </w:rPr>
              <w:lastRenderedPageBreak/>
              <w:t>Данная потребность</w:t>
            </w:r>
          </w:p>
          <w:p>
            <w:pPr>
              <w:pStyle w:val="Style15"/>
              <w:widowControl/>
              <w:spacing w:line="240" w:lineRule="auto"/>
              <w:jc w:val="center"/>
              <w:rPr>
                <w:rStyle w:val="FontStyle36"/>
                <w:sz w:val="28"/>
                <w:szCs w:val="28"/>
              </w:rPr>
            </w:pPr>
            <w:r>
              <w:rPr>
                <w:rStyle w:val="FontStyle36"/>
                <w:b/>
                <w:sz w:val="24"/>
                <w:szCs w:val="24"/>
              </w:rPr>
              <w:t>удовлетворяется в новых видах деятельности, которые осваивает дошкольник.</w:t>
            </w:r>
            <w:r>
              <w:rPr>
                <w:rStyle w:val="FontStyle36"/>
                <w:sz w:val="28"/>
                <w:szCs w:val="28"/>
              </w:rPr>
              <w:t xml:space="preserve"> </w:t>
            </w:r>
          </w:p>
        </w:tc>
        <w:tc>
          <w:tcPr>
            <w:tcW w:w="3834" w:type="pct"/>
            <w:tcBorders>
              <w:top w:val="single" w:sz="6" w:space="0" w:color="auto"/>
              <w:left w:val="single" w:sz="6" w:space="0" w:color="auto"/>
              <w:bottom w:val="single" w:sz="6" w:space="0" w:color="auto"/>
              <w:right w:val="single" w:sz="6" w:space="0" w:color="auto"/>
            </w:tcBorders>
          </w:tcPr>
          <w:p>
            <w:pPr>
              <w:pStyle w:val="Style18"/>
              <w:widowControl/>
              <w:ind w:left="11" w:right="102"/>
              <w:rPr>
                <w:rStyle w:val="FontStyle36"/>
                <w:b/>
                <w:sz w:val="24"/>
                <w:szCs w:val="24"/>
              </w:rPr>
            </w:pPr>
            <w:r>
              <w:rPr>
                <w:rStyle w:val="FontStyle36"/>
                <w:sz w:val="24"/>
                <w:szCs w:val="24"/>
              </w:rPr>
              <w:lastRenderedPageBreak/>
              <w:t xml:space="preserve">Это период наиболее интенсивного освоения смыслов и целей человеческой деятельности, период интенсивной ориентации в них. Главным новообразованием становится новая внутренняя позиция, новый уровень осознания своего места в системе общественных отношений. Если в конце раннего детства ребенок говорит: «Я большой», то к </w:t>
            </w:r>
            <w:r>
              <w:rPr>
                <w:rStyle w:val="FontStyle38"/>
                <w:sz w:val="24"/>
                <w:szCs w:val="24"/>
              </w:rPr>
              <w:t xml:space="preserve">7 </w:t>
            </w:r>
            <w:r>
              <w:rPr>
                <w:rStyle w:val="FontStyle36"/>
                <w:sz w:val="24"/>
                <w:szCs w:val="24"/>
              </w:rPr>
              <w:t xml:space="preserve">годам он начинает считать себя маленьким. Такое понимание основано на осознании своих возможностей и способностей. Ребенок понимает, что для того, чтобы включиться в мир взрослых, необходимо долго учиться. Конец дошкольного детства знаменует собой стремление занять более взрослую позицию, то есть пойти в школу, выполнять более высоко оцениваемую обществом и более значимую для него деятельность - учебную. В дошкольном детстве значительные изменения происходят во всех сферах психического развития ребенка. Как ни в каком другом возрасте, </w:t>
            </w:r>
            <w:r>
              <w:rPr>
                <w:rStyle w:val="FontStyle36"/>
                <w:b/>
                <w:sz w:val="24"/>
                <w:szCs w:val="24"/>
              </w:rPr>
              <w:t xml:space="preserve">ребенок осваивает широкий круг деятельности: </w:t>
            </w:r>
            <w:r>
              <w:rPr>
                <w:rStyle w:val="FontStyle36"/>
                <w:b/>
                <w:i/>
                <w:sz w:val="24"/>
                <w:szCs w:val="24"/>
              </w:rPr>
              <w:t xml:space="preserve">игровую, трудовую, продуктивную, бытовую, общение; формируется как техническая, так и </w:t>
            </w:r>
            <w:proofErr w:type="spellStart"/>
            <w:r>
              <w:rPr>
                <w:rStyle w:val="FontStyle36"/>
                <w:b/>
                <w:i/>
                <w:sz w:val="24"/>
                <w:szCs w:val="24"/>
              </w:rPr>
              <w:t>мотивационно-целевая</w:t>
            </w:r>
            <w:proofErr w:type="spellEnd"/>
            <w:r>
              <w:rPr>
                <w:rStyle w:val="FontStyle36"/>
                <w:b/>
                <w:i/>
                <w:sz w:val="24"/>
                <w:szCs w:val="24"/>
              </w:rPr>
              <w:t xml:space="preserve"> сторона разных видов деятельности.</w:t>
            </w:r>
          </w:p>
          <w:p>
            <w:pPr>
              <w:pStyle w:val="Style18"/>
              <w:widowControl/>
              <w:ind w:left="11" w:right="102"/>
              <w:rPr>
                <w:rStyle w:val="FontStyle36"/>
                <w:sz w:val="28"/>
                <w:szCs w:val="28"/>
              </w:rPr>
            </w:pPr>
            <w:r>
              <w:rPr>
                <w:rStyle w:val="FontStyle36"/>
                <w:sz w:val="24"/>
                <w:szCs w:val="24"/>
              </w:rPr>
              <w:t xml:space="preserve">Главным итогом развития всех видов деятельности являются, с одной стороны, овладение моделированием как центральной умственной способностью, с другой стороны, формирование произвольного поведения. Дошкольник учится ставить более отдаленные цели, опосредованные представлением, и стремиться к их достижению. В познавательной сфере главным достижением является освоение средств и способов познавательной </w:t>
            </w:r>
            <w:r>
              <w:rPr>
                <w:rStyle w:val="FontStyle39"/>
                <w:sz w:val="24"/>
                <w:szCs w:val="24"/>
              </w:rPr>
              <w:t>д</w:t>
            </w:r>
            <w:r>
              <w:rPr>
                <w:rStyle w:val="FontStyle36"/>
                <w:sz w:val="24"/>
                <w:szCs w:val="24"/>
              </w:rPr>
              <w:t xml:space="preserve">еятельности. Между познавательными процессами устанавливаются тесные взаимосвязи, они всё более и более </w:t>
            </w:r>
            <w:proofErr w:type="spellStart"/>
            <w:r>
              <w:rPr>
                <w:rStyle w:val="FontStyle36"/>
                <w:sz w:val="24"/>
                <w:szCs w:val="24"/>
              </w:rPr>
              <w:t>интеллектуализируются</w:t>
            </w:r>
            <w:proofErr w:type="spellEnd"/>
            <w:r>
              <w:rPr>
                <w:rStyle w:val="FontStyle36"/>
                <w:sz w:val="24"/>
                <w:szCs w:val="24"/>
              </w:rPr>
              <w:t xml:space="preserve">, осознаются, приобретают произвольный, характер. Складывается первый схематический абрис детского мировоззрения на основе дифференциации природных и общественных явлений, живой и неживой природы, растительного и животного мира. В сфере </w:t>
            </w:r>
            <w:r>
              <w:rPr>
                <w:rStyle w:val="FontStyle36"/>
                <w:sz w:val="24"/>
                <w:szCs w:val="24"/>
              </w:rPr>
              <w:lastRenderedPageBreak/>
              <w:t>развития личности возникают первые этические инстанции, складывается</w:t>
            </w:r>
            <w:r>
              <w:rPr>
                <w:rStyle w:val="FontStyle36"/>
                <w:sz w:val="24"/>
                <w:szCs w:val="24"/>
              </w:rPr>
              <w:tab/>
              <w:t>соподчинение</w:t>
            </w:r>
            <w:r>
              <w:rPr>
                <w:rStyle w:val="FontStyle36"/>
                <w:sz w:val="24"/>
                <w:szCs w:val="24"/>
              </w:rPr>
              <w:tab/>
              <w:t>мотивов,  формируется дифференцированная самооценка и личностное сознание.</w:t>
            </w:r>
          </w:p>
        </w:tc>
      </w:tr>
    </w:tbl>
    <w:p>
      <w:pPr>
        <w:rPr>
          <w:rFonts w:ascii="Times New Roman" w:hAnsi="Times New Roman" w:cs="Times New Roman"/>
          <w:b/>
          <w:bCs/>
          <w:sz w:val="28"/>
          <w:szCs w:val="28"/>
        </w:rPr>
      </w:pPr>
    </w:p>
    <w:p>
      <w:pPr>
        <w:pStyle w:val="a3"/>
        <w:numPr>
          <w:ilvl w:val="1"/>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основной образовательной программы дошкольного образования.</w:t>
      </w:r>
    </w:p>
    <w:p>
      <w:pPr>
        <w:spacing w:after="0" w:line="240" w:lineRule="auto"/>
        <w:jc w:val="both"/>
        <w:rPr>
          <w:rFonts w:ascii="Times New Roman" w:hAnsi="Times New Roman" w:cs="Times New Roman"/>
          <w:b/>
          <w:sz w:val="28"/>
          <w:szCs w:val="28"/>
        </w:rPr>
      </w:pPr>
    </w:p>
    <w:p>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Целевые ориентиры образования в раннем возрасте:</w:t>
      </w:r>
    </w:p>
    <w:p>
      <w:pPr>
        <w:pStyle w:val="a3"/>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pPr>
        <w:pStyle w:val="a3"/>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pPr>
        <w:pStyle w:val="a3"/>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pPr>
        <w:pStyle w:val="a3"/>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стремится к общению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pPr>
        <w:pStyle w:val="a3"/>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проявляет интерес к сверстникам; наблюдает за их действиями и подражает им;</w:t>
      </w:r>
    </w:p>
    <w:p>
      <w:pPr>
        <w:pStyle w:val="a3"/>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pPr>
        <w:pStyle w:val="a3"/>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pPr>
        <w:spacing w:after="0" w:line="240" w:lineRule="auto"/>
        <w:jc w:val="both"/>
        <w:rPr>
          <w:rFonts w:ascii="Times New Roman" w:hAnsi="Times New Roman" w:cs="Times New Roman"/>
          <w:sz w:val="28"/>
          <w:szCs w:val="28"/>
        </w:rPr>
      </w:pPr>
    </w:p>
    <w:p>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Целевые ориентиры на этапе завершения дошкольного образования:</w:t>
      </w:r>
    </w:p>
    <w:p>
      <w:pPr>
        <w:pStyle w:val="a3"/>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pPr>
        <w:pStyle w:val="a3"/>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w:t>
      </w:r>
      <w:r>
        <w:rPr>
          <w:rFonts w:ascii="Times New Roman" w:hAnsi="Times New Roman" w:cs="Times New Roman"/>
          <w:sz w:val="28"/>
          <w:szCs w:val="28"/>
        </w:rPr>
        <w:lastRenderedPageBreak/>
        <w:t>адекватно проявляет свои чувства, в том числе чувство веры в себя, старается разрешать конфликты;</w:t>
      </w:r>
    </w:p>
    <w:p>
      <w:pPr>
        <w:pStyle w:val="a3"/>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pPr>
        <w:pStyle w:val="a3"/>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pPr>
        <w:pStyle w:val="a3"/>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pPr>
        <w:pStyle w:val="a3"/>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w:t>
      </w:r>
    </w:p>
    <w:p>
      <w:pPr>
        <w:pStyle w:val="a3"/>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pPr>
        <w:spacing w:after="0" w:line="240" w:lineRule="auto"/>
        <w:jc w:val="both"/>
        <w:rPr>
          <w:rFonts w:ascii="Times New Roman" w:hAnsi="Times New Roman" w:cs="Times New Roman"/>
          <w:b/>
          <w:bCs/>
          <w:sz w:val="28"/>
          <w:szCs w:val="28"/>
        </w:rPr>
      </w:pPr>
    </w:p>
    <w:p>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lang w:val="en-US"/>
        </w:rPr>
        <w:t>II</w:t>
      </w:r>
      <w:r>
        <w:rPr>
          <w:rFonts w:ascii="Times New Roman" w:hAnsi="Times New Roman" w:cs="Times New Roman"/>
          <w:b/>
          <w:sz w:val="28"/>
          <w:szCs w:val="24"/>
        </w:rPr>
        <w:t xml:space="preserve"> СОДЕРЖАТЕЛЬНЫЙ РАЗДЕЛ</w:t>
      </w:r>
    </w:p>
    <w:p>
      <w:pPr>
        <w:spacing w:after="0" w:line="240" w:lineRule="auto"/>
        <w:jc w:val="center"/>
        <w:rPr>
          <w:rFonts w:ascii="Times New Roman" w:hAnsi="Times New Roman" w:cs="Times New Roman"/>
          <w:b/>
          <w:sz w:val="28"/>
          <w:szCs w:val="24"/>
        </w:rPr>
      </w:pPr>
    </w:p>
    <w:p>
      <w:pPr>
        <w:spacing w:after="0" w:line="240" w:lineRule="auto"/>
        <w:rPr>
          <w:rFonts w:ascii="Times New Roman" w:hAnsi="Times New Roman" w:cs="Times New Roman"/>
          <w:b/>
          <w:sz w:val="28"/>
          <w:szCs w:val="24"/>
        </w:rPr>
      </w:pPr>
      <w:r>
        <w:rPr>
          <w:rFonts w:ascii="Times New Roman" w:hAnsi="Times New Roman" w:cs="Times New Roman"/>
          <w:b/>
          <w:sz w:val="28"/>
          <w:szCs w:val="24"/>
        </w:rPr>
        <w:t>2.1. Образовательная деятельность в соответствии с направлениями развития ребенка (в пяти образовательных областях)</w:t>
      </w:r>
    </w:p>
    <w:p>
      <w:pPr>
        <w:pStyle w:val="af1"/>
        <w:shd w:val="clear" w:color="auto" w:fill="FFFFFF"/>
        <w:spacing w:before="0" w:beforeAutospacing="0" w:after="0" w:afterAutospacing="0"/>
        <w:ind w:firstLine="709"/>
        <w:rPr>
          <w:sz w:val="28"/>
          <w:szCs w:val="28"/>
        </w:rPr>
      </w:pPr>
      <w:r>
        <w:rPr>
          <w:sz w:val="28"/>
          <w:szCs w:val="28"/>
        </w:rPr>
        <w:t>Содержание программы в соответствии с ФГОС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pPr>
        <w:pStyle w:val="af1"/>
        <w:numPr>
          <w:ilvl w:val="0"/>
          <w:numId w:val="15"/>
        </w:numPr>
        <w:shd w:val="clear" w:color="auto" w:fill="FFFFFF"/>
        <w:spacing w:before="0" w:beforeAutospacing="0" w:after="0" w:afterAutospacing="0"/>
        <w:rPr>
          <w:sz w:val="28"/>
          <w:szCs w:val="28"/>
        </w:rPr>
      </w:pPr>
      <w:r>
        <w:rPr>
          <w:sz w:val="28"/>
          <w:szCs w:val="28"/>
        </w:rPr>
        <w:t>социально-коммуникативное развитие;</w:t>
      </w:r>
    </w:p>
    <w:p>
      <w:pPr>
        <w:pStyle w:val="af1"/>
        <w:numPr>
          <w:ilvl w:val="0"/>
          <w:numId w:val="15"/>
        </w:numPr>
        <w:shd w:val="clear" w:color="auto" w:fill="FFFFFF"/>
        <w:spacing w:before="0" w:beforeAutospacing="0" w:after="0" w:afterAutospacing="0"/>
        <w:rPr>
          <w:sz w:val="28"/>
          <w:szCs w:val="28"/>
        </w:rPr>
      </w:pPr>
      <w:r>
        <w:rPr>
          <w:sz w:val="28"/>
          <w:szCs w:val="28"/>
        </w:rPr>
        <w:t xml:space="preserve">познавательное развитие; </w:t>
      </w:r>
    </w:p>
    <w:p>
      <w:pPr>
        <w:pStyle w:val="af1"/>
        <w:numPr>
          <w:ilvl w:val="0"/>
          <w:numId w:val="15"/>
        </w:numPr>
        <w:shd w:val="clear" w:color="auto" w:fill="FFFFFF"/>
        <w:spacing w:before="0" w:beforeAutospacing="0" w:after="0" w:afterAutospacing="0"/>
        <w:rPr>
          <w:sz w:val="28"/>
          <w:szCs w:val="28"/>
        </w:rPr>
      </w:pPr>
      <w:r>
        <w:rPr>
          <w:sz w:val="28"/>
          <w:szCs w:val="28"/>
        </w:rPr>
        <w:t>речевое развитие;</w:t>
      </w:r>
    </w:p>
    <w:p>
      <w:pPr>
        <w:pStyle w:val="af1"/>
        <w:numPr>
          <w:ilvl w:val="0"/>
          <w:numId w:val="15"/>
        </w:numPr>
        <w:shd w:val="clear" w:color="auto" w:fill="FFFFFF"/>
        <w:spacing w:before="0" w:beforeAutospacing="0" w:after="0" w:afterAutospacing="0"/>
        <w:rPr>
          <w:sz w:val="28"/>
          <w:szCs w:val="28"/>
        </w:rPr>
      </w:pPr>
      <w:r>
        <w:rPr>
          <w:sz w:val="28"/>
          <w:szCs w:val="28"/>
        </w:rPr>
        <w:t>художественно-эстетическое развитие;</w:t>
      </w:r>
    </w:p>
    <w:p>
      <w:pPr>
        <w:pStyle w:val="af1"/>
        <w:numPr>
          <w:ilvl w:val="0"/>
          <w:numId w:val="15"/>
        </w:numPr>
        <w:shd w:val="clear" w:color="auto" w:fill="FFFFFF"/>
        <w:spacing w:before="0" w:beforeAutospacing="0" w:after="0" w:afterAutospacing="0"/>
        <w:rPr>
          <w:sz w:val="28"/>
          <w:szCs w:val="28"/>
        </w:rPr>
      </w:pPr>
      <w:r>
        <w:rPr>
          <w:sz w:val="28"/>
          <w:szCs w:val="28"/>
        </w:rPr>
        <w:t>физическое развитие.</w:t>
      </w:r>
    </w:p>
    <w:p>
      <w:pPr>
        <w:pStyle w:val="af1"/>
        <w:shd w:val="clear" w:color="auto" w:fill="FFFFFF"/>
        <w:spacing w:before="240" w:beforeAutospacing="0" w:after="240" w:afterAutospacing="0" w:line="300" w:lineRule="atLeast"/>
        <w:ind w:firstLine="709"/>
        <w:rPr>
          <w:sz w:val="28"/>
          <w:szCs w:val="28"/>
        </w:rPr>
      </w:pPr>
      <w:r>
        <w:rPr>
          <w:i/>
          <w:sz w:val="28"/>
          <w:szCs w:val="28"/>
        </w:rPr>
        <w:t>Социально-коммуникативное развитие</w:t>
      </w:r>
      <w:r>
        <w:rPr>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Pr>
          <w:sz w:val="28"/>
          <w:szCs w:val="28"/>
        </w:rPr>
        <w:t>со</w:t>
      </w:r>
      <w:proofErr w:type="gramEnd"/>
      <w:r>
        <w:rPr>
          <w:sz w:val="28"/>
          <w:szCs w:val="28"/>
        </w:rPr>
        <w:t xml:space="preserve"> взрослыми и сверстниками; </w:t>
      </w:r>
      <w:r>
        <w:rPr>
          <w:sz w:val="28"/>
          <w:szCs w:val="28"/>
        </w:rPr>
        <w:lastRenderedPageBreak/>
        <w:t xml:space="preserve">становление самостоятельности, целенаправленности и </w:t>
      </w:r>
      <w:proofErr w:type="spellStart"/>
      <w:r>
        <w:rPr>
          <w:sz w:val="28"/>
          <w:szCs w:val="28"/>
        </w:rPr>
        <w:t>саморегуляции</w:t>
      </w:r>
      <w:proofErr w:type="spellEnd"/>
      <w:r>
        <w:rPr>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pPr>
        <w:pStyle w:val="af1"/>
        <w:shd w:val="clear" w:color="auto" w:fill="FFFFFF"/>
        <w:spacing w:before="240" w:beforeAutospacing="0" w:after="240" w:afterAutospacing="0" w:line="300" w:lineRule="atLeast"/>
        <w:ind w:firstLine="709"/>
        <w:rPr>
          <w:sz w:val="28"/>
          <w:szCs w:val="28"/>
        </w:rPr>
      </w:pPr>
      <w:r>
        <w:rPr>
          <w:i/>
          <w:sz w:val="28"/>
          <w:szCs w:val="28"/>
        </w:rPr>
        <w:t>Познавательное развитие</w:t>
      </w:r>
      <w:r>
        <w:rPr>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Pr>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Pr>
          <w:sz w:val="28"/>
          <w:szCs w:val="28"/>
        </w:rPr>
        <w:t>социокультурных</w:t>
      </w:r>
      <w:proofErr w:type="spellEnd"/>
      <w:r>
        <w:rPr>
          <w:sz w:val="28"/>
          <w:szCs w:val="28"/>
        </w:rPr>
        <w:t xml:space="preserve"> ценностях нашего народа, об отечественных традициях и праздниках, о планете Земля как</w:t>
      </w:r>
      <w:proofErr w:type="gramEnd"/>
      <w:r>
        <w:rPr>
          <w:sz w:val="28"/>
          <w:szCs w:val="28"/>
        </w:rPr>
        <w:t xml:space="preserve"> </w:t>
      </w:r>
      <w:proofErr w:type="gramStart"/>
      <w:r>
        <w:rPr>
          <w:sz w:val="28"/>
          <w:szCs w:val="28"/>
        </w:rPr>
        <w:t>общем</w:t>
      </w:r>
      <w:proofErr w:type="gramEnd"/>
      <w:r>
        <w:rPr>
          <w:sz w:val="28"/>
          <w:szCs w:val="28"/>
        </w:rPr>
        <w:t xml:space="preserve"> доме людей, об особенностях ее природы, многообразии стран и народов мира.</w:t>
      </w:r>
    </w:p>
    <w:p>
      <w:pPr>
        <w:pStyle w:val="af1"/>
        <w:shd w:val="clear" w:color="auto" w:fill="FFFFFF"/>
        <w:spacing w:before="240" w:beforeAutospacing="0" w:after="240" w:afterAutospacing="0" w:line="300" w:lineRule="atLeast"/>
        <w:ind w:firstLine="709"/>
        <w:rPr>
          <w:sz w:val="28"/>
          <w:szCs w:val="28"/>
        </w:rPr>
      </w:pPr>
      <w:proofErr w:type="gramStart"/>
      <w:r>
        <w:rPr>
          <w:i/>
          <w:sz w:val="28"/>
          <w:szCs w:val="28"/>
        </w:rPr>
        <w:t>Речевое развитие</w:t>
      </w:r>
      <w:r>
        <w:rPr>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pPr>
        <w:pStyle w:val="af1"/>
        <w:shd w:val="clear" w:color="auto" w:fill="FFFFFF"/>
        <w:spacing w:before="240" w:beforeAutospacing="0" w:after="240" w:afterAutospacing="0" w:line="300" w:lineRule="atLeast"/>
        <w:ind w:firstLine="709"/>
        <w:rPr>
          <w:sz w:val="28"/>
          <w:szCs w:val="28"/>
        </w:rPr>
      </w:pPr>
      <w:r>
        <w:rPr>
          <w:i/>
          <w:sz w:val="28"/>
          <w:szCs w:val="28"/>
        </w:rPr>
        <w:t>Художественно-эстетическое развитие</w:t>
      </w:r>
      <w:r>
        <w:rPr>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pPr>
        <w:pStyle w:val="af1"/>
        <w:shd w:val="clear" w:color="auto" w:fill="FFFFFF"/>
        <w:spacing w:before="240" w:beforeAutospacing="0" w:after="240" w:afterAutospacing="0" w:line="300" w:lineRule="atLeast"/>
        <w:ind w:firstLine="709"/>
        <w:rPr>
          <w:sz w:val="28"/>
          <w:szCs w:val="28"/>
        </w:rPr>
      </w:pPr>
      <w:r>
        <w:rPr>
          <w:i/>
          <w:sz w:val="28"/>
          <w:szCs w:val="28"/>
        </w:rPr>
        <w:t>Физическое развитие</w:t>
      </w:r>
      <w:r>
        <w:rPr>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Pr>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sz w:val="28"/>
          <w:szCs w:val="28"/>
        </w:rPr>
        <w:t>саморегуляции</w:t>
      </w:r>
      <w:proofErr w:type="spellEnd"/>
      <w:r>
        <w:rPr>
          <w:sz w:val="28"/>
          <w:szCs w:val="28"/>
        </w:rPr>
        <w:t xml:space="preserve"> в двигательной сфере;</w:t>
      </w:r>
      <w:proofErr w:type="gramEnd"/>
      <w:r>
        <w:rPr>
          <w:sz w:val="28"/>
          <w:szCs w:val="28"/>
        </w:rPr>
        <w:t xml:space="preserve"> становление ценностей </w:t>
      </w:r>
      <w:r>
        <w:rPr>
          <w:sz w:val="28"/>
          <w:szCs w:val="28"/>
        </w:rPr>
        <w:lastRenderedPageBreak/>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pPr>
        <w:pStyle w:val="Heading40"/>
        <w:keepNext/>
        <w:keepLines/>
        <w:shd w:val="clear" w:color="auto" w:fill="auto"/>
        <w:spacing w:before="0" w:line="240" w:lineRule="auto"/>
        <w:ind w:left="20" w:firstLine="560"/>
        <w:jc w:val="center"/>
        <w:rPr>
          <w:sz w:val="28"/>
          <w:szCs w:val="28"/>
        </w:rPr>
      </w:pPr>
      <w:bookmarkStart w:id="2" w:name="bookmark34"/>
      <w:bookmarkStart w:id="3" w:name="bookmark35"/>
      <w:r>
        <w:rPr>
          <w:sz w:val="28"/>
          <w:szCs w:val="28"/>
        </w:rPr>
        <w:t>Ранний возраст (1-3 года)</w:t>
      </w:r>
      <w:bookmarkEnd w:id="2"/>
      <w:bookmarkEnd w:id="3"/>
    </w:p>
    <w:p>
      <w:pPr>
        <w:pStyle w:val="Heading40"/>
        <w:keepNext/>
        <w:keepLines/>
        <w:shd w:val="clear" w:color="auto" w:fill="auto"/>
        <w:spacing w:before="0" w:line="240" w:lineRule="auto"/>
        <w:ind w:left="20" w:firstLine="689"/>
        <w:jc w:val="center"/>
        <w:rPr>
          <w:sz w:val="28"/>
          <w:szCs w:val="28"/>
        </w:rPr>
      </w:pPr>
      <w:bookmarkStart w:id="4" w:name="bookmark36"/>
      <w:r>
        <w:rPr>
          <w:sz w:val="28"/>
          <w:szCs w:val="28"/>
        </w:rPr>
        <w:t>Социально-коммуникативное развитие</w:t>
      </w:r>
      <w:bookmarkEnd w:id="4"/>
    </w:p>
    <w:p>
      <w:pPr>
        <w:pStyle w:val="a6"/>
        <w:shd w:val="clear" w:color="auto" w:fill="auto"/>
        <w:spacing w:line="240" w:lineRule="auto"/>
        <w:ind w:left="20" w:right="20" w:firstLine="689"/>
        <w:rPr>
          <w:sz w:val="28"/>
          <w:szCs w:val="28"/>
        </w:rPr>
      </w:pPr>
      <w:r>
        <w:rPr>
          <w:sz w:val="28"/>
          <w:szCs w:val="28"/>
        </w:rPr>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Pr>
          <w:sz w:val="28"/>
          <w:szCs w:val="28"/>
        </w:rPr>
        <w:t>для</w:t>
      </w:r>
      <w:proofErr w:type="gramEnd"/>
      <w:r>
        <w:rPr>
          <w:sz w:val="28"/>
          <w:szCs w:val="28"/>
        </w:rPr>
        <w:t>:</w:t>
      </w:r>
    </w:p>
    <w:p>
      <w:pPr>
        <w:pStyle w:val="a6"/>
        <w:numPr>
          <w:ilvl w:val="0"/>
          <w:numId w:val="10"/>
        </w:numPr>
        <w:shd w:val="clear" w:color="auto" w:fill="auto"/>
        <w:tabs>
          <w:tab w:val="left" w:pos="767"/>
        </w:tabs>
        <w:spacing w:after="0" w:line="240" w:lineRule="auto"/>
        <w:ind w:left="20" w:firstLine="560"/>
        <w:jc w:val="both"/>
        <w:rPr>
          <w:sz w:val="28"/>
          <w:szCs w:val="28"/>
        </w:rPr>
      </w:pPr>
      <w:r>
        <w:rPr>
          <w:sz w:val="28"/>
          <w:szCs w:val="28"/>
        </w:rPr>
        <w:t xml:space="preserve">дальнейшего развития общения ребенка </w:t>
      </w:r>
      <w:proofErr w:type="gramStart"/>
      <w:r>
        <w:rPr>
          <w:sz w:val="28"/>
          <w:szCs w:val="28"/>
        </w:rPr>
        <w:t>со</w:t>
      </w:r>
      <w:proofErr w:type="gramEnd"/>
      <w:r>
        <w:rPr>
          <w:sz w:val="28"/>
          <w:szCs w:val="28"/>
        </w:rPr>
        <w:t xml:space="preserve"> взрослыми;</w:t>
      </w:r>
    </w:p>
    <w:p>
      <w:pPr>
        <w:pStyle w:val="a6"/>
        <w:numPr>
          <w:ilvl w:val="0"/>
          <w:numId w:val="10"/>
        </w:numPr>
        <w:shd w:val="clear" w:color="auto" w:fill="auto"/>
        <w:tabs>
          <w:tab w:val="left" w:pos="767"/>
        </w:tabs>
        <w:spacing w:after="0" w:line="240" w:lineRule="auto"/>
        <w:ind w:left="20" w:firstLine="560"/>
        <w:jc w:val="both"/>
        <w:rPr>
          <w:sz w:val="28"/>
          <w:szCs w:val="28"/>
        </w:rPr>
      </w:pPr>
      <w:r>
        <w:rPr>
          <w:sz w:val="28"/>
          <w:szCs w:val="28"/>
        </w:rPr>
        <w:t>дальнейшего развития общения ребенка с другими детьми;</w:t>
      </w:r>
    </w:p>
    <w:p>
      <w:pPr>
        <w:pStyle w:val="a6"/>
        <w:numPr>
          <w:ilvl w:val="0"/>
          <w:numId w:val="10"/>
        </w:numPr>
        <w:shd w:val="clear" w:color="auto" w:fill="auto"/>
        <w:tabs>
          <w:tab w:val="left" w:pos="767"/>
        </w:tabs>
        <w:spacing w:after="0" w:line="240" w:lineRule="auto"/>
        <w:ind w:left="20" w:firstLine="560"/>
        <w:jc w:val="both"/>
        <w:rPr>
          <w:sz w:val="28"/>
          <w:szCs w:val="28"/>
        </w:rPr>
      </w:pPr>
      <w:r>
        <w:rPr>
          <w:sz w:val="28"/>
          <w:szCs w:val="28"/>
        </w:rPr>
        <w:t>дальнейшего развития игры</w:t>
      </w:r>
    </w:p>
    <w:p>
      <w:pPr>
        <w:pStyle w:val="a6"/>
        <w:numPr>
          <w:ilvl w:val="0"/>
          <w:numId w:val="10"/>
        </w:numPr>
        <w:shd w:val="clear" w:color="auto" w:fill="auto"/>
        <w:tabs>
          <w:tab w:val="left" w:pos="767"/>
        </w:tabs>
        <w:spacing w:after="0" w:line="240" w:lineRule="auto"/>
        <w:ind w:left="20" w:firstLine="560"/>
        <w:jc w:val="both"/>
        <w:rPr>
          <w:sz w:val="28"/>
          <w:szCs w:val="28"/>
        </w:rPr>
      </w:pPr>
      <w:r>
        <w:rPr>
          <w:sz w:val="28"/>
          <w:szCs w:val="28"/>
        </w:rPr>
        <w:t>дальнейшего развития навыков самообслуживания.</w:t>
      </w:r>
    </w:p>
    <w:p>
      <w:pPr>
        <w:pStyle w:val="a6"/>
        <w:shd w:val="clear" w:color="auto" w:fill="auto"/>
        <w:spacing w:line="240" w:lineRule="auto"/>
        <w:ind w:left="20" w:firstLine="689"/>
        <w:rPr>
          <w:sz w:val="28"/>
          <w:szCs w:val="28"/>
        </w:rPr>
      </w:pPr>
      <w:r>
        <w:rPr>
          <w:sz w:val="28"/>
          <w:szCs w:val="28"/>
        </w:rPr>
        <w:t xml:space="preserve">В сфере развития общения </w:t>
      </w:r>
      <w:proofErr w:type="gramStart"/>
      <w:r>
        <w:rPr>
          <w:sz w:val="28"/>
          <w:szCs w:val="28"/>
        </w:rPr>
        <w:t>со</w:t>
      </w:r>
      <w:proofErr w:type="gramEnd"/>
      <w:r>
        <w:rPr>
          <w:sz w:val="28"/>
          <w:szCs w:val="28"/>
        </w:rPr>
        <w:t xml:space="preserve"> взрослым</w:t>
      </w:r>
    </w:p>
    <w:p>
      <w:pPr>
        <w:pStyle w:val="a6"/>
        <w:shd w:val="clear" w:color="auto" w:fill="auto"/>
        <w:spacing w:line="240" w:lineRule="auto"/>
        <w:ind w:left="20" w:right="20" w:firstLine="689"/>
        <w:rPr>
          <w:sz w:val="28"/>
          <w:szCs w:val="28"/>
        </w:rPr>
      </w:pPr>
      <w:r>
        <w:rPr>
          <w:sz w:val="28"/>
          <w:szCs w:val="28"/>
        </w:rPr>
        <w:t xml:space="preserve">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Pr>
          <w:sz w:val="28"/>
          <w:szCs w:val="28"/>
        </w:rPr>
        <w:t>предметно-манипулятивной</w:t>
      </w:r>
      <w:proofErr w:type="spellEnd"/>
      <w:r>
        <w:rPr>
          <w:sz w:val="28"/>
          <w:szCs w:val="28"/>
        </w:rPr>
        <w:t xml:space="preserve"> активности, поощряет его действия.</w:t>
      </w:r>
    </w:p>
    <w:p>
      <w:pPr>
        <w:pStyle w:val="a6"/>
        <w:shd w:val="clear" w:color="auto" w:fill="auto"/>
        <w:spacing w:line="240" w:lineRule="auto"/>
        <w:ind w:left="20" w:right="20" w:firstLine="689"/>
        <w:rPr>
          <w:sz w:val="28"/>
          <w:szCs w:val="28"/>
        </w:rPr>
      </w:pPr>
      <w:r>
        <w:rPr>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pPr>
        <w:pStyle w:val="a6"/>
        <w:shd w:val="clear" w:color="auto" w:fill="auto"/>
        <w:spacing w:line="240" w:lineRule="auto"/>
        <w:ind w:left="20" w:right="20" w:firstLine="689"/>
        <w:rPr>
          <w:sz w:val="28"/>
          <w:szCs w:val="28"/>
        </w:rPr>
      </w:pPr>
      <w:r>
        <w:rPr>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Pr>
          <w:sz w:val="28"/>
          <w:szCs w:val="28"/>
        </w:rPr>
        <w:t>просоциальное</w:t>
      </w:r>
      <w:proofErr w:type="spellEnd"/>
      <w:r>
        <w:rPr>
          <w:sz w:val="28"/>
          <w:szCs w:val="28"/>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pPr>
        <w:pStyle w:val="Bodytext40"/>
        <w:shd w:val="clear" w:color="auto" w:fill="auto"/>
        <w:spacing w:line="240" w:lineRule="auto"/>
        <w:ind w:left="20" w:firstLine="689"/>
        <w:rPr>
          <w:sz w:val="28"/>
          <w:szCs w:val="28"/>
        </w:rPr>
      </w:pPr>
      <w:r>
        <w:rPr>
          <w:sz w:val="28"/>
          <w:szCs w:val="28"/>
        </w:rPr>
        <w:t>В сфере развития социальных отношений и общения со сверстниками</w:t>
      </w:r>
    </w:p>
    <w:p>
      <w:pPr>
        <w:pStyle w:val="a6"/>
        <w:shd w:val="clear" w:color="auto" w:fill="auto"/>
        <w:spacing w:line="240" w:lineRule="auto"/>
        <w:ind w:left="20" w:right="20" w:firstLine="689"/>
        <w:rPr>
          <w:sz w:val="28"/>
          <w:szCs w:val="28"/>
        </w:rPr>
      </w:pPr>
      <w:proofErr w:type="gramStart"/>
      <w:r>
        <w:rPr>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w:t>
      </w:r>
      <w:r>
        <w:rPr>
          <w:sz w:val="28"/>
          <w:szCs w:val="28"/>
        </w:rPr>
        <w:lastRenderedPageBreak/>
        <w:t>взаимодействия; утешает детей в случае обиды и обращает внимание на то, что определенные действия могут вызывать обиду.</w:t>
      </w:r>
      <w:proofErr w:type="gramEnd"/>
    </w:p>
    <w:p>
      <w:pPr>
        <w:pStyle w:val="a6"/>
        <w:shd w:val="clear" w:color="auto" w:fill="auto"/>
        <w:spacing w:line="240" w:lineRule="auto"/>
        <w:ind w:left="20" w:right="20" w:firstLine="689"/>
        <w:rPr>
          <w:sz w:val="28"/>
          <w:szCs w:val="28"/>
        </w:rPr>
      </w:pPr>
      <w:r>
        <w:rPr>
          <w:sz w:val="28"/>
          <w:szCs w:val="28"/>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Pr>
          <w:sz w:val="28"/>
          <w:szCs w:val="28"/>
        </w:rPr>
        <w:t>овладевая</w:t>
      </w:r>
      <w:proofErr w:type="gramEnd"/>
      <w:r>
        <w:rPr>
          <w:sz w:val="28"/>
          <w:szCs w:val="28"/>
        </w:rPr>
        <w:t xml:space="preserve"> таким образом социальными компетентностями.</w:t>
      </w:r>
    </w:p>
    <w:p>
      <w:pPr>
        <w:pStyle w:val="Bodytext40"/>
        <w:shd w:val="clear" w:color="auto" w:fill="auto"/>
        <w:spacing w:line="240" w:lineRule="auto"/>
        <w:ind w:left="20" w:firstLine="689"/>
        <w:rPr>
          <w:sz w:val="28"/>
          <w:szCs w:val="28"/>
        </w:rPr>
      </w:pPr>
      <w:r>
        <w:rPr>
          <w:sz w:val="28"/>
          <w:szCs w:val="28"/>
        </w:rPr>
        <w:t>В сфере развития игры</w:t>
      </w:r>
    </w:p>
    <w:p>
      <w:pPr>
        <w:pStyle w:val="a6"/>
        <w:shd w:val="clear" w:color="auto" w:fill="auto"/>
        <w:spacing w:line="240" w:lineRule="auto"/>
        <w:ind w:left="20" w:right="20" w:firstLine="689"/>
        <w:rPr>
          <w:sz w:val="28"/>
          <w:szCs w:val="28"/>
        </w:rPr>
      </w:pPr>
      <w:r>
        <w:rPr>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pPr>
        <w:pStyle w:val="Bodytext40"/>
        <w:shd w:val="clear" w:color="auto" w:fill="auto"/>
        <w:spacing w:line="240" w:lineRule="auto"/>
        <w:ind w:left="20" w:firstLine="689"/>
        <w:rPr>
          <w:sz w:val="28"/>
          <w:szCs w:val="28"/>
        </w:rPr>
      </w:pPr>
      <w:r>
        <w:rPr>
          <w:sz w:val="28"/>
          <w:szCs w:val="28"/>
        </w:rPr>
        <w:t>В сфере социального и эмоционального развития</w:t>
      </w:r>
    </w:p>
    <w:p>
      <w:pPr>
        <w:pStyle w:val="a6"/>
        <w:shd w:val="clear" w:color="auto" w:fill="auto"/>
        <w:spacing w:line="240" w:lineRule="auto"/>
        <w:ind w:left="20" w:right="20" w:firstLine="689"/>
        <w:rPr>
          <w:sz w:val="28"/>
          <w:szCs w:val="28"/>
        </w:rPr>
      </w:pPr>
      <w:r>
        <w:rPr>
          <w:sz w:val="28"/>
          <w:szCs w:val="28"/>
        </w:rPr>
        <w:t xml:space="preserve">Взрослый грамотно проводит адаптацию ребенка к Организации, учитывая привязанность детей к </w:t>
      </w:r>
      <w:proofErr w:type="gramStart"/>
      <w:r>
        <w:rPr>
          <w:sz w:val="28"/>
          <w:szCs w:val="28"/>
        </w:rPr>
        <w:t>близким</w:t>
      </w:r>
      <w:proofErr w:type="gramEnd"/>
      <w:r>
        <w:rPr>
          <w:sz w:val="28"/>
          <w:szCs w:val="28"/>
        </w:rPr>
        <w:t>,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pPr>
        <w:pStyle w:val="a6"/>
        <w:shd w:val="clear" w:color="auto" w:fill="auto"/>
        <w:spacing w:line="240" w:lineRule="auto"/>
        <w:ind w:left="20" w:right="20" w:firstLine="689"/>
        <w:rPr>
          <w:sz w:val="28"/>
          <w:szCs w:val="28"/>
        </w:rPr>
      </w:pPr>
      <w:r>
        <w:rPr>
          <w:sz w:val="28"/>
          <w:szCs w:val="28"/>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pPr>
        <w:pStyle w:val="a6"/>
        <w:shd w:val="clear" w:color="auto" w:fill="auto"/>
        <w:spacing w:line="240" w:lineRule="auto"/>
        <w:ind w:left="20" w:right="20" w:firstLine="689"/>
        <w:rPr>
          <w:sz w:val="28"/>
          <w:szCs w:val="28"/>
        </w:rPr>
      </w:pPr>
      <w:r>
        <w:rPr>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pPr>
        <w:pStyle w:val="Heading40"/>
        <w:keepNext/>
        <w:keepLines/>
        <w:shd w:val="clear" w:color="auto" w:fill="auto"/>
        <w:spacing w:before="0" w:line="240" w:lineRule="auto"/>
        <w:ind w:left="20" w:firstLine="560"/>
        <w:jc w:val="center"/>
        <w:rPr>
          <w:sz w:val="28"/>
          <w:szCs w:val="28"/>
        </w:rPr>
      </w:pPr>
      <w:bookmarkStart w:id="5" w:name="bookmark37"/>
      <w:r>
        <w:rPr>
          <w:sz w:val="28"/>
          <w:szCs w:val="28"/>
        </w:rPr>
        <w:t>Познавательное развитие</w:t>
      </w:r>
      <w:bookmarkEnd w:id="5"/>
    </w:p>
    <w:p>
      <w:pPr>
        <w:pStyle w:val="a6"/>
        <w:shd w:val="clear" w:color="auto" w:fill="auto"/>
        <w:spacing w:line="240" w:lineRule="auto"/>
        <w:ind w:left="20" w:right="20" w:firstLine="689"/>
        <w:rPr>
          <w:sz w:val="28"/>
          <w:szCs w:val="28"/>
        </w:rPr>
      </w:pPr>
      <w:r>
        <w:rPr>
          <w:sz w:val="28"/>
          <w:szCs w:val="28"/>
        </w:rPr>
        <w:t>В сфере познавательного развития основными</w:t>
      </w:r>
      <w:r>
        <w:rPr>
          <w:rStyle w:val="BodytextItalic9"/>
          <w:sz w:val="28"/>
          <w:szCs w:val="28"/>
        </w:rPr>
        <w:t xml:space="preserve"> задачами образовательной деятельности </w:t>
      </w:r>
      <w:r>
        <w:rPr>
          <w:sz w:val="28"/>
          <w:szCs w:val="28"/>
        </w:rPr>
        <w:t xml:space="preserve">являются создание условий </w:t>
      </w:r>
      <w:proofErr w:type="gramStart"/>
      <w:r>
        <w:rPr>
          <w:sz w:val="28"/>
          <w:szCs w:val="28"/>
        </w:rPr>
        <w:t>для</w:t>
      </w:r>
      <w:proofErr w:type="gramEnd"/>
      <w:r>
        <w:rPr>
          <w:sz w:val="28"/>
          <w:szCs w:val="28"/>
        </w:rPr>
        <w:t>:</w:t>
      </w:r>
    </w:p>
    <w:p>
      <w:pPr>
        <w:pStyle w:val="a6"/>
        <w:numPr>
          <w:ilvl w:val="0"/>
          <w:numId w:val="10"/>
        </w:numPr>
        <w:shd w:val="clear" w:color="auto" w:fill="auto"/>
        <w:tabs>
          <w:tab w:val="left" w:pos="889"/>
        </w:tabs>
        <w:spacing w:after="0" w:line="240" w:lineRule="auto"/>
        <w:ind w:left="20" w:right="20" w:firstLine="689"/>
        <w:jc w:val="both"/>
        <w:rPr>
          <w:sz w:val="28"/>
          <w:szCs w:val="28"/>
        </w:rPr>
      </w:pPr>
      <w:r>
        <w:rPr>
          <w:sz w:val="28"/>
          <w:szCs w:val="28"/>
        </w:rPr>
        <w:t>ознакомления детей с явлениями и предметами окружающего мира, овладения предметными действиями;</w:t>
      </w:r>
    </w:p>
    <w:p>
      <w:pPr>
        <w:pStyle w:val="a6"/>
        <w:numPr>
          <w:ilvl w:val="0"/>
          <w:numId w:val="10"/>
        </w:numPr>
        <w:shd w:val="clear" w:color="auto" w:fill="auto"/>
        <w:tabs>
          <w:tab w:val="left" w:pos="772"/>
        </w:tabs>
        <w:spacing w:after="0" w:line="240" w:lineRule="auto"/>
        <w:ind w:left="20" w:firstLine="689"/>
        <w:jc w:val="both"/>
        <w:rPr>
          <w:sz w:val="28"/>
          <w:szCs w:val="28"/>
        </w:rPr>
      </w:pPr>
      <w:r>
        <w:rPr>
          <w:sz w:val="28"/>
          <w:szCs w:val="28"/>
        </w:rPr>
        <w:lastRenderedPageBreak/>
        <w:t>развития познавательно-исследовательской активности и познавательных способностей.</w:t>
      </w:r>
    </w:p>
    <w:p>
      <w:pPr>
        <w:pStyle w:val="Bodytext40"/>
        <w:shd w:val="clear" w:color="auto" w:fill="auto"/>
        <w:spacing w:line="240" w:lineRule="auto"/>
        <w:ind w:left="20" w:firstLine="689"/>
        <w:rPr>
          <w:sz w:val="28"/>
          <w:szCs w:val="28"/>
        </w:rPr>
      </w:pPr>
      <w:r>
        <w:rPr>
          <w:sz w:val="28"/>
          <w:szCs w:val="28"/>
        </w:rPr>
        <w:t>В сфере ознакомления с окружающим миром</w:t>
      </w:r>
    </w:p>
    <w:p>
      <w:pPr>
        <w:pStyle w:val="a6"/>
        <w:shd w:val="clear" w:color="auto" w:fill="auto"/>
        <w:spacing w:line="240" w:lineRule="auto"/>
        <w:ind w:left="20" w:right="20" w:firstLine="689"/>
        <w:rPr>
          <w:sz w:val="28"/>
          <w:szCs w:val="28"/>
        </w:rPr>
      </w:pPr>
      <w:r>
        <w:rPr>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pPr>
        <w:pStyle w:val="Bodytext40"/>
        <w:shd w:val="clear" w:color="auto" w:fill="auto"/>
        <w:spacing w:line="240" w:lineRule="auto"/>
        <w:ind w:left="20" w:right="20" w:firstLine="689"/>
        <w:rPr>
          <w:sz w:val="28"/>
          <w:szCs w:val="28"/>
        </w:rPr>
      </w:pPr>
      <w:r>
        <w:rPr>
          <w:sz w:val="28"/>
          <w:szCs w:val="28"/>
        </w:rPr>
        <w:t>В сфере развития познавательно-исследовательской активности и познавательных способностей</w:t>
      </w:r>
    </w:p>
    <w:p>
      <w:pPr>
        <w:pStyle w:val="a6"/>
        <w:shd w:val="clear" w:color="auto" w:fill="auto"/>
        <w:spacing w:line="240" w:lineRule="auto"/>
        <w:ind w:left="20" w:right="20" w:firstLine="689"/>
        <w:rPr>
          <w:sz w:val="28"/>
          <w:szCs w:val="28"/>
        </w:rPr>
      </w:pPr>
      <w:r>
        <w:rPr>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Pr>
          <w:sz w:val="28"/>
          <w:szCs w:val="28"/>
        </w:rPr>
        <w:t>с</w:t>
      </w:r>
      <w:proofErr w:type="gramEnd"/>
      <w:r>
        <w:rPr>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pPr>
        <w:pStyle w:val="Heading40"/>
        <w:keepNext/>
        <w:keepLines/>
        <w:shd w:val="clear" w:color="auto" w:fill="auto"/>
        <w:spacing w:before="0" w:line="240" w:lineRule="auto"/>
        <w:ind w:left="20" w:firstLine="689"/>
        <w:jc w:val="center"/>
        <w:rPr>
          <w:sz w:val="28"/>
          <w:szCs w:val="28"/>
        </w:rPr>
      </w:pPr>
      <w:bookmarkStart w:id="6" w:name="bookmark38"/>
      <w:r>
        <w:rPr>
          <w:sz w:val="28"/>
          <w:szCs w:val="28"/>
        </w:rPr>
        <w:t>Речевое развитие</w:t>
      </w:r>
      <w:bookmarkEnd w:id="6"/>
    </w:p>
    <w:p>
      <w:pPr>
        <w:pStyle w:val="a6"/>
        <w:shd w:val="clear" w:color="auto" w:fill="auto"/>
        <w:spacing w:after="0" w:line="240" w:lineRule="auto"/>
        <w:ind w:left="23" w:right="23" w:firstLine="689"/>
        <w:rPr>
          <w:sz w:val="28"/>
          <w:szCs w:val="28"/>
        </w:rPr>
      </w:pPr>
      <w:r>
        <w:rPr>
          <w:sz w:val="28"/>
          <w:szCs w:val="28"/>
        </w:rPr>
        <w:t>В области речевого развития основными</w:t>
      </w:r>
      <w:r>
        <w:rPr>
          <w:rStyle w:val="BodytextBold8"/>
          <w:sz w:val="28"/>
          <w:szCs w:val="28"/>
        </w:rPr>
        <w:t xml:space="preserve"> задачами образовательной деятельности </w:t>
      </w:r>
      <w:r>
        <w:rPr>
          <w:sz w:val="28"/>
          <w:szCs w:val="28"/>
        </w:rPr>
        <w:t xml:space="preserve">являются создание условий </w:t>
      </w:r>
      <w:proofErr w:type="gramStart"/>
      <w:r>
        <w:rPr>
          <w:sz w:val="28"/>
          <w:szCs w:val="28"/>
        </w:rPr>
        <w:t>для</w:t>
      </w:r>
      <w:proofErr w:type="gramEnd"/>
      <w:r>
        <w:rPr>
          <w:sz w:val="28"/>
          <w:szCs w:val="28"/>
        </w:rPr>
        <w:t>:</w:t>
      </w:r>
    </w:p>
    <w:p>
      <w:pPr>
        <w:pStyle w:val="a6"/>
        <w:numPr>
          <w:ilvl w:val="0"/>
          <w:numId w:val="10"/>
        </w:numPr>
        <w:shd w:val="clear" w:color="auto" w:fill="auto"/>
        <w:tabs>
          <w:tab w:val="left" w:pos="767"/>
        </w:tabs>
        <w:spacing w:after="0" w:line="240" w:lineRule="auto"/>
        <w:ind w:left="20" w:firstLine="689"/>
        <w:jc w:val="both"/>
        <w:rPr>
          <w:sz w:val="28"/>
          <w:szCs w:val="28"/>
        </w:rPr>
      </w:pPr>
      <w:r>
        <w:rPr>
          <w:sz w:val="28"/>
          <w:szCs w:val="28"/>
        </w:rPr>
        <w:t>развития речи у детей в повседневной жизни;</w:t>
      </w:r>
    </w:p>
    <w:p>
      <w:pPr>
        <w:pStyle w:val="a6"/>
        <w:numPr>
          <w:ilvl w:val="0"/>
          <w:numId w:val="10"/>
        </w:numPr>
        <w:shd w:val="clear" w:color="auto" w:fill="auto"/>
        <w:tabs>
          <w:tab w:val="left" w:pos="767"/>
        </w:tabs>
        <w:spacing w:after="0" w:line="240" w:lineRule="auto"/>
        <w:ind w:left="20" w:firstLine="689"/>
        <w:jc w:val="both"/>
        <w:rPr>
          <w:sz w:val="28"/>
          <w:szCs w:val="28"/>
        </w:rPr>
      </w:pPr>
      <w:r>
        <w:rPr>
          <w:sz w:val="28"/>
          <w:szCs w:val="28"/>
        </w:rPr>
        <w:t>развития разных сторон речи в специально организованных играх и занятиях.</w:t>
      </w:r>
    </w:p>
    <w:p>
      <w:pPr>
        <w:pStyle w:val="Bodytext40"/>
        <w:shd w:val="clear" w:color="auto" w:fill="auto"/>
        <w:spacing w:line="240" w:lineRule="auto"/>
        <w:ind w:left="20" w:firstLine="689"/>
        <w:rPr>
          <w:sz w:val="28"/>
          <w:szCs w:val="28"/>
        </w:rPr>
      </w:pPr>
      <w:r>
        <w:rPr>
          <w:sz w:val="28"/>
          <w:szCs w:val="28"/>
        </w:rPr>
        <w:t>В сфере развития речи в повседневной жизни</w:t>
      </w:r>
    </w:p>
    <w:p>
      <w:pPr>
        <w:pStyle w:val="a6"/>
        <w:shd w:val="clear" w:color="auto" w:fill="auto"/>
        <w:spacing w:line="240" w:lineRule="auto"/>
        <w:ind w:left="20" w:right="20" w:firstLine="689"/>
        <w:rPr>
          <w:sz w:val="28"/>
          <w:szCs w:val="28"/>
        </w:rPr>
      </w:pPr>
      <w:r>
        <w:rPr>
          <w:sz w:val="28"/>
          <w:szCs w:val="28"/>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pPr>
        <w:pStyle w:val="a6"/>
        <w:shd w:val="clear" w:color="auto" w:fill="auto"/>
        <w:spacing w:line="240" w:lineRule="auto"/>
        <w:ind w:left="20" w:right="20" w:firstLine="689"/>
        <w:rPr>
          <w:sz w:val="28"/>
          <w:szCs w:val="28"/>
        </w:rPr>
      </w:pPr>
      <w:r>
        <w:rPr>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pPr>
        <w:pStyle w:val="Bodytext40"/>
        <w:shd w:val="clear" w:color="auto" w:fill="auto"/>
        <w:spacing w:line="240" w:lineRule="auto"/>
        <w:ind w:left="20" w:firstLine="689"/>
        <w:rPr>
          <w:sz w:val="28"/>
          <w:szCs w:val="28"/>
        </w:rPr>
      </w:pPr>
      <w:r>
        <w:rPr>
          <w:sz w:val="28"/>
          <w:szCs w:val="28"/>
        </w:rPr>
        <w:t>В сфере развития разных сторон речи</w:t>
      </w:r>
    </w:p>
    <w:p>
      <w:pPr>
        <w:pStyle w:val="a6"/>
        <w:shd w:val="clear" w:color="auto" w:fill="auto"/>
        <w:spacing w:after="926" w:line="240" w:lineRule="auto"/>
        <w:ind w:left="20" w:right="20" w:firstLine="689"/>
        <w:rPr>
          <w:sz w:val="28"/>
          <w:szCs w:val="28"/>
        </w:rPr>
      </w:pPr>
      <w:r>
        <w:rPr>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pPr>
        <w:pStyle w:val="Heading40"/>
        <w:keepNext/>
        <w:keepLines/>
        <w:shd w:val="clear" w:color="auto" w:fill="auto"/>
        <w:spacing w:before="0" w:line="230" w:lineRule="exact"/>
        <w:ind w:firstLine="692"/>
        <w:jc w:val="center"/>
      </w:pPr>
      <w:bookmarkStart w:id="7" w:name="bookmark39"/>
      <w:r>
        <w:rPr>
          <w:sz w:val="28"/>
          <w:szCs w:val="28"/>
        </w:rPr>
        <w:lastRenderedPageBreak/>
        <w:t>Художественно-эстетическое развитие</w:t>
      </w:r>
      <w:bookmarkEnd w:id="7"/>
    </w:p>
    <w:p>
      <w:pPr>
        <w:pStyle w:val="a6"/>
        <w:shd w:val="clear" w:color="auto" w:fill="auto"/>
        <w:spacing w:line="240" w:lineRule="auto"/>
        <w:ind w:left="20" w:right="20" w:firstLine="689"/>
        <w:jc w:val="both"/>
        <w:rPr>
          <w:sz w:val="28"/>
          <w:szCs w:val="28"/>
        </w:rPr>
      </w:pPr>
      <w:r>
        <w:rPr>
          <w:sz w:val="28"/>
          <w:szCs w:val="28"/>
        </w:rPr>
        <w:t>В области художественно-эстетического развития основными</w:t>
      </w:r>
      <w:r>
        <w:rPr>
          <w:rStyle w:val="BodytextBold7"/>
          <w:sz w:val="28"/>
          <w:szCs w:val="28"/>
        </w:rPr>
        <w:t xml:space="preserve"> задачами образовательной деятельности</w:t>
      </w:r>
      <w:r>
        <w:rPr>
          <w:sz w:val="28"/>
          <w:szCs w:val="28"/>
        </w:rPr>
        <w:t xml:space="preserve"> являются создание условий </w:t>
      </w:r>
      <w:proofErr w:type="gramStart"/>
      <w:r>
        <w:rPr>
          <w:sz w:val="28"/>
          <w:szCs w:val="28"/>
        </w:rPr>
        <w:t>для</w:t>
      </w:r>
      <w:proofErr w:type="gramEnd"/>
      <w:r>
        <w:rPr>
          <w:sz w:val="28"/>
          <w:szCs w:val="28"/>
        </w:rPr>
        <w:t>:</w:t>
      </w:r>
    </w:p>
    <w:p>
      <w:pPr>
        <w:pStyle w:val="a6"/>
        <w:numPr>
          <w:ilvl w:val="0"/>
          <w:numId w:val="10"/>
        </w:numPr>
        <w:shd w:val="clear" w:color="auto" w:fill="auto"/>
        <w:tabs>
          <w:tab w:val="left" w:pos="767"/>
        </w:tabs>
        <w:spacing w:after="0" w:line="240" w:lineRule="auto"/>
        <w:ind w:left="20" w:firstLine="560"/>
        <w:jc w:val="both"/>
        <w:rPr>
          <w:sz w:val="28"/>
          <w:szCs w:val="28"/>
        </w:rPr>
      </w:pPr>
      <w:r>
        <w:rPr>
          <w:sz w:val="28"/>
          <w:szCs w:val="28"/>
        </w:rPr>
        <w:t>развития у детей эстетического отношения к окружающему миру;</w:t>
      </w:r>
    </w:p>
    <w:p>
      <w:pPr>
        <w:pStyle w:val="a6"/>
        <w:numPr>
          <w:ilvl w:val="0"/>
          <w:numId w:val="10"/>
        </w:numPr>
        <w:shd w:val="clear" w:color="auto" w:fill="auto"/>
        <w:tabs>
          <w:tab w:val="left" w:pos="772"/>
        </w:tabs>
        <w:spacing w:after="0" w:line="240" w:lineRule="auto"/>
        <w:ind w:left="20" w:firstLine="560"/>
        <w:jc w:val="both"/>
        <w:rPr>
          <w:sz w:val="28"/>
          <w:szCs w:val="28"/>
        </w:rPr>
      </w:pPr>
      <w:r>
        <w:rPr>
          <w:sz w:val="28"/>
          <w:szCs w:val="28"/>
        </w:rPr>
        <w:t>приобщения к изобразительным видам деятельности;</w:t>
      </w:r>
    </w:p>
    <w:p>
      <w:pPr>
        <w:pStyle w:val="a6"/>
        <w:numPr>
          <w:ilvl w:val="0"/>
          <w:numId w:val="10"/>
        </w:numPr>
        <w:shd w:val="clear" w:color="auto" w:fill="auto"/>
        <w:tabs>
          <w:tab w:val="left" w:pos="772"/>
        </w:tabs>
        <w:spacing w:after="0" w:line="240" w:lineRule="auto"/>
        <w:ind w:left="20" w:firstLine="560"/>
        <w:jc w:val="both"/>
        <w:rPr>
          <w:sz w:val="28"/>
          <w:szCs w:val="28"/>
        </w:rPr>
      </w:pPr>
      <w:r>
        <w:rPr>
          <w:sz w:val="28"/>
          <w:szCs w:val="28"/>
        </w:rPr>
        <w:t>приобщения к музыкальной культуре;</w:t>
      </w:r>
    </w:p>
    <w:p>
      <w:pPr>
        <w:pStyle w:val="a6"/>
        <w:numPr>
          <w:ilvl w:val="0"/>
          <w:numId w:val="10"/>
        </w:numPr>
        <w:shd w:val="clear" w:color="auto" w:fill="auto"/>
        <w:tabs>
          <w:tab w:val="left" w:pos="772"/>
        </w:tabs>
        <w:spacing w:after="0" w:line="240" w:lineRule="auto"/>
        <w:ind w:left="20" w:firstLine="560"/>
        <w:jc w:val="both"/>
        <w:rPr>
          <w:sz w:val="28"/>
          <w:szCs w:val="28"/>
        </w:rPr>
      </w:pPr>
      <w:r>
        <w:rPr>
          <w:sz w:val="28"/>
          <w:szCs w:val="28"/>
        </w:rPr>
        <w:t>приобщения к театрализованной деятельности.</w:t>
      </w:r>
    </w:p>
    <w:p>
      <w:pPr>
        <w:pStyle w:val="Bodytext40"/>
        <w:shd w:val="clear" w:color="auto" w:fill="auto"/>
        <w:spacing w:line="240" w:lineRule="auto"/>
        <w:ind w:left="20"/>
        <w:rPr>
          <w:sz w:val="28"/>
          <w:szCs w:val="28"/>
        </w:rPr>
      </w:pPr>
      <w:r>
        <w:rPr>
          <w:sz w:val="28"/>
          <w:szCs w:val="28"/>
        </w:rPr>
        <w:t>В сфере развития у детей эстетического отношения к окружающему миру</w:t>
      </w:r>
    </w:p>
    <w:p>
      <w:pPr>
        <w:pStyle w:val="a6"/>
        <w:shd w:val="clear" w:color="auto" w:fill="auto"/>
        <w:spacing w:line="240" w:lineRule="auto"/>
        <w:ind w:left="20" w:right="20" w:firstLine="560"/>
        <w:jc w:val="both"/>
        <w:rPr>
          <w:sz w:val="28"/>
          <w:szCs w:val="28"/>
        </w:rPr>
      </w:pPr>
      <w:r>
        <w:rPr>
          <w:sz w:val="28"/>
          <w:szCs w:val="28"/>
        </w:rPr>
        <w:t xml:space="preserve">Взрослые привлекают внимание детей к красивым вещам, красоте природы, произведениям искусства, вовлекают их в процесс </w:t>
      </w:r>
      <w:proofErr w:type="gramStart"/>
      <w:r>
        <w:rPr>
          <w:sz w:val="28"/>
          <w:szCs w:val="28"/>
        </w:rPr>
        <w:t>сопереживания</w:t>
      </w:r>
      <w:proofErr w:type="gramEnd"/>
      <w:r>
        <w:rPr>
          <w:sz w:val="28"/>
          <w:szCs w:val="28"/>
        </w:rPr>
        <w:t xml:space="preserve"> по поводу воспринятого, поддерживают выражение эстетических переживаний ребенка.</w:t>
      </w:r>
    </w:p>
    <w:p>
      <w:pPr>
        <w:pStyle w:val="Bodytext40"/>
        <w:shd w:val="clear" w:color="auto" w:fill="auto"/>
        <w:spacing w:line="240" w:lineRule="auto"/>
        <w:ind w:left="20"/>
        <w:rPr>
          <w:sz w:val="28"/>
          <w:szCs w:val="28"/>
        </w:rPr>
      </w:pPr>
      <w:r>
        <w:rPr>
          <w:sz w:val="28"/>
          <w:szCs w:val="28"/>
        </w:rPr>
        <w:t>В сфере приобщения к изобразительным видам деятельности</w:t>
      </w:r>
    </w:p>
    <w:p>
      <w:pPr>
        <w:pStyle w:val="a6"/>
        <w:shd w:val="clear" w:color="auto" w:fill="auto"/>
        <w:spacing w:line="240" w:lineRule="auto"/>
        <w:ind w:left="20" w:right="20" w:firstLine="560"/>
        <w:jc w:val="both"/>
        <w:rPr>
          <w:sz w:val="28"/>
          <w:szCs w:val="28"/>
        </w:rPr>
      </w:pPr>
      <w:r>
        <w:rPr>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pPr>
        <w:pStyle w:val="Bodytext40"/>
        <w:shd w:val="clear" w:color="auto" w:fill="auto"/>
        <w:spacing w:line="240" w:lineRule="auto"/>
        <w:ind w:left="20"/>
        <w:rPr>
          <w:sz w:val="28"/>
          <w:szCs w:val="28"/>
        </w:rPr>
      </w:pPr>
      <w:r>
        <w:rPr>
          <w:sz w:val="28"/>
          <w:szCs w:val="28"/>
        </w:rPr>
        <w:t>В сфере приобщения к музыкальной культуре</w:t>
      </w:r>
    </w:p>
    <w:p>
      <w:pPr>
        <w:pStyle w:val="a6"/>
        <w:shd w:val="clear" w:color="auto" w:fill="auto"/>
        <w:spacing w:line="240" w:lineRule="auto"/>
        <w:ind w:left="20" w:right="20" w:firstLine="560"/>
        <w:jc w:val="both"/>
        <w:rPr>
          <w:sz w:val="28"/>
          <w:szCs w:val="28"/>
        </w:rPr>
      </w:pPr>
      <w:r>
        <w:rPr>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pPr>
        <w:pStyle w:val="Bodytext40"/>
        <w:shd w:val="clear" w:color="auto" w:fill="auto"/>
        <w:spacing w:line="240" w:lineRule="auto"/>
        <w:ind w:left="20"/>
        <w:rPr>
          <w:sz w:val="28"/>
          <w:szCs w:val="28"/>
        </w:rPr>
      </w:pPr>
      <w:r>
        <w:rPr>
          <w:sz w:val="28"/>
          <w:szCs w:val="28"/>
        </w:rPr>
        <w:t>В сфере приобщения детей к театрализованной деятельности</w:t>
      </w:r>
    </w:p>
    <w:p>
      <w:pPr>
        <w:pStyle w:val="a6"/>
        <w:shd w:val="clear" w:color="auto" w:fill="auto"/>
        <w:spacing w:after="360" w:line="240" w:lineRule="auto"/>
        <w:ind w:left="20" w:right="20" w:firstLine="560"/>
        <w:jc w:val="both"/>
        <w:rPr>
          <w:sz w:val="28"/>
          <w:szCs w:val="28"/>
        </w:rPr>
      </w:pPr>
      <w:r>
        <w:rPr>
          <w:sz w:val="28"/>
          <w:szCs w:val="28"/>
        </w:rPr>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Pr>
          <w:sz w:val="28"/>
          <w:szCs w:val="28"/>
        </w:rPr>
        <w:t>увиденного</w:t>
      </w:r>
      <w:proofErr w:type="gramEnd"/>
      <w:r>
        <w:rPr>
          <w:sz w:val="28"/>
          <w:szCs w:val="28"/>
        </w:rPr>
        <w:t>.</w:t>
      </w:r>
    </w:p>
    <w:p>
      <w:pPr>
        <w:pStyle w:val="Heading40"/>
        <w:keepNext/>
        <w:keepLines/>
        <w:shd w:val="clear" w:color="auto" w:fill="auto"/>
        <w:spacing w:before="0" w:line="240" w:lineRule="auto"/>
        <w:ind w:left="20" w:firstLine="560"/>
        <w:jc w:val="center"/>
        <w:rPr>
          <w:sz w:val="28"/>
          <w:szCs w:val="28"/>
        </w:rPr>
      </w:pPr>
      <w:bookmarkStart w:id="8" w:name="bookmark40"/>
      <w:r>
        <w:rPr>
          <w:sz w:val="28"/>
          <w:szCs w:val="28"/>
        </w:rPr>
        <w:t>Физическое развитие</w:t>
      </w:r>
      <w:bookmarkEnd w:id="8"/>
    </w:p>
    <w:p>
      <w:pPr>
        <w:pStyle w:val="a6"/>
        <w:shd w:val="clear" w:color="auto" w:fill="auto"/>
        <w:spacing w:line="240" w:lineRule="auto"/>
        <w:ind w:left="20" w:right="20" w:firstLine="560"/>
        <w:jc w:val="both"/>
        <w:rPr>
          <w:sz w:val="28"/>
          <w:szCs w:val="28"/>
        </w:rPr>
      </w:pPr>
      <w:r>
        <w:rPr>
          <w:sz w:val="28"/>
          <w:szCs w:val="28"/>
        </w:rPr>
        <w:t>В области физического развития основными</w:t>
      </w:r>
      <w:r>
        <w:rPr>
          <w:rStyle w:val="BodytextBold7"/>
          <w:sz w:val="28"/>
          <w:szCs w:val="28"/>
        </w:rPr>
        <w:t xml:space="preserve"> задачами образовательной деятельности </w:t>
      </w:r>
      <w:r>
        <w:rPr>
          <w:sz w:val="28"/>
          <w:szCs w:val="28"/>
        </w:rPr>
        <w:t xml:space="preserve">являются создание условий </w:t>
      </w:r>
      <w:proofErr w:type="gramStart"/>
      <w:r>
        <w:rPr>
          <w:sz w:val="28"/>
          <w:szCs w:val="28"/>
        </w:rPr>
        <w:t>для</w:t>
      </w:r>
      <w:proofErr w:type="gramEnd"/>
      <w:r>
        <w:rPr>
          <w:sz w:val="28"/>
          <w:szCs w:val="28"/>
        </w:rPr>
        <w:t>:</w:t>
      </w:r>
    </w:p>
    <w:p>
      <w:pPr>
        <w:pStyle w:val="a6"/>
        <w:numPr>
          <w:ilvl w:val="0"/>
          <w:numId w:val="10"/>
        </w:numPr>
        <w:shd w:val="clear" w:color="auto" w:fill="auto"/>
        <w:tabs>
          <w:tab w:val="left" w:pos="762"/>
        </w:tabs>
        <w:spacing w:after="0" w:line="240" w:lineRule="auto"/>
        <w:ind w:left="20" w:firstLine="560"/>
        <w:jc w:val="both"/>
        <w:rPr>
          <w:sz w:val="28"/>
          <w:szCs w:val="28"/>
        </w:rPr>
      </w:pPr>
      <w:r>
        <w:rPr>
          <w:sz w:val="28"/>
          <w:szCs w:val="28"/>
        </w:rPr>
        <w:t>укрепления здоровья детей, становления ценностей здорового образа жизни;</w:t>
      </w:r>
    </w:p>
    <w:p>
      <w:pPr>
        <w:pStyle w:val="a6"/>
        <w:numPr>
          <w:ilvl w:val="0"/>
          <w:numId w:val="10"/>
        </w:numPr>
        <w:shd w:val="clear" w:color="auto" w:fill="auto"/>
        <w:tabs>
          <w:tab w:val="left" w:pos="767"/>
        </w:tabs>
        <w:spacing w:after="0" w:line="240" w:lineRule="auto"/>
        <w:ind w:left="20" w:firstLine="560"/>
        <w:jc w:val="both"/>
        <w:rPr>
          <w:sz w:val="28"/>
          <w:szCs w:val="28"/>
        </w:rPr>
      </w:pPr>
      <w:r>
        <w:rPr>
          <w:sz w:val="28"/>
          <w:szCs w:val="28"/>
        </w:rPr>
        <w:t>развития различных видов двигательной активности;</w:t>
      </w:r>
    </w:p>
    <w:p>
      <w:pPr>
        <w:pStyle w:val="a6"/>
        <w:numPr>
          <w:ilvl w:val="0"/>
          <w:numId w:val="10"/>
        </w:numPr>
        <w:shd w:val="clear" w:color="auto" w:fill="auto"/>
        <w:tabs>
          <w:tab w:val="left" w:pos="772"/>
        </w:tabs>
        <w:spacing w:after="0" w:line="240" w:lineRule="auto"/>
        <w:ind w:left="20" w:firstLine="560"/>
        <w:jc w:val="both"/>
        <w:rPr>
          <w:sz w:val="28"/>
          <w:szCs w:val="28"/>
        </w:rPr>
      </w:pPr>
      <w:r>
        <w:rPr>
          <w:sz w:val="28"/>
          <w:szCs w:val="28"/>
        </w:rPr>
        <w:t>формирования навыков безопасного поведения.</w:t>
      </w:r>
    </w:p>
    <w:p>
      <w:pPr>
        <w:pStyle w:val="Bodytext40"/>
        <w:shd w:val="clear" w:color="auto" w:fill="auto"/>
        <w:spacing w:line="240" w:lineRule="auto"/>
        <w:ind w:left="20"/>
        <w:rPr>
          <w:sz w:val="28"/>
          <w:szCs w:val="28"/>
        </w:rPr>
      </w:pPr>
      <w:r>
        <w:rPr>
          <w:sz w:val="28"/>
          <w:szCs w:val="28"/>
        </w:rPr>
        <w:t>В сфере укрепления здоровья детей, становления ценностей здорового образа жизни</w:t>
      </w:r>
    </w:p>
    <w:p>
      <w:pPr>
        <w:pStyle w:val="a6"/>
        <w:shd w:val="clear" w:color="auto" w:fill="auto"/>
        <w:spacing w:line="240" w:lineRule="auto"/>
        <w:ind w:left="20" w:right="20" w:firstLine="560"/>
        <w:jc w:val="both"/>
        <w:rPr>
          <w:sz w:val="28"/>
          <w:szCs w:val="28"/>
        </w:rPr>
      </w:pPr>
      <w:r>
        <w:rPr>
          <w:sz w:val="28"/>
          <w:szCs w:val="28"/>
        </w:rPr>
        <w:lastRenderedPageBreak/>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pPr>
        <w:pStyle w:val="Bodytext40"/>
        <w:shd w:val="clear" w:color="auto" w:fill="auto"/>
        <w:spacing w:line="240" w:lineRule="auto"/>
        <w:ind w:left="20"/>
        <w:rPr>
          <w:sz w:val="28"/>
          <w:szCs w:val="28"/>
        </w:rPr>
      </w:pPr>
      <w:r>
        <w:rPr>
          <w:sz w:val="28"/>
          <w:szCs w:val="28"/>
        </w:rPr>
        <w:t>В сфере развития различных видов двигательной активности</w:t>
      </w:r>
    </w:p>
    <w:p>
      <w:pPr>
        <w:pStyle w:val="a6"/>
        <w:shd w:val="clear" w:color="auto" w:fill="auto"/>
        <w:spacing w:line="240" w:lineRule="auto"/>
        <w:ind w:left="20" w:right="20" w:firstLine="560"/>
        <w:jc w:val="both"/>
        <w:rPr>
          <w:sz w:val="28"/>
          <w:szCs w:val="28"/>
        </w:rPr>
      </w:pPr>
      <w:proofErr w:type="gramStart"/>
      <w:r>
        <w:rPr>
          <w:sz w:val="28"/>
          <w:szCs w:val="28"/>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Pr>
          <w:sz w:val="28"/>
          <w:szCs w:val="28"/>
        </w:rPr>
        <w:t xml:space="preserve"> Вовлекают детей в игры с предметами, стимулирующие развитие мелкой моторики.</w:t>
      </w:r>
    </w:p>
    <w:p>
      <w:pPr>
        <w:pStyle w:val="Bodytext40"/>
        <w:shd w:val="clear" w:color="auto" w:fill="auto"/>
        <w:spacing w:line="240" w:lineRule="auto"/>
        <w:ind w:left="20"/>
        <w:rPr>
          <w:sz w:val="28"/>
          <w:szCs w:val="28"/>
        </w:rPr>
      </w:pPr>
      <w:r>
        <w:rPr>
          <w:sz w:val="28"/>
          <w:szCs w:val="28"/>
        </w:rPr>
        <w:t>В сфере формирования навыков безопасного поведения</w:t>
      </w:r>
    </w:p>
    <w:p>
      <w:pPr>
        <w:pStyle w:val="a6"/>
        <w:shd w:val="clear" w:color="auto" w:fill="auto"/>
        <w:spacing w:line="240" w:lineRule="auto"/>
        <w:ind w:left="20" w:right="20" w:firstLine="560"/>
        <w:jc w:val="both"/>
        <w:rPr>
          <w:sz w:val="28"/>
          <w:szCs w:val="28"/>
        </w:rPr>
      </w:pPr>
      <w:r>
        <w:rPr>
          <w:sz w:val="28"/>
          <w:szCs w:val="28"/>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pPr>
        <w:pStyle w:val="Heading40"/>
        <w:keepNext/>
        <w:keepLines/>
        <w:shd w:val="clear" w:color="auto" w:fill="auto"/>
        <w:spacing w:before="0" w:line="240" w:lineRule="auto"/>
        <w:ind w:left="20" w:firstLine="560"/>
        <w:jc w:val="center"/>
        <w:rPr>
          <w:sz w:val="28"/>
          <w:szCs w:val="28"/>
        </w:rPr>
      </w:pPr>
      <w:r>
        <w:rPr>
          <w:sz w:val="28"/>
          <w:szCs w:val="28"/>
        </w:rPr>
        <w:t>Дошкольный возраст</w:t>
      </w:r>
    </w:p>
    <w:p>
      <w:pPr>
        <w:pStyle w:val="Heading40"/>
        <w:keepNext/>
        <w:keepLines/>
        <w:shd w:val="clear" w:color="auto" w:fill="auto"/>
        <w:spacing w:before="0" w:line="240" w:lineRule="auto"/>
        <w:ind w:left="20" w:firstLine="689"/>
        <w:jc w:val="center"/>
        <w:rPr>
          <w:sz w:val="28"/>
          <w:szCs w:val="28"/>
        </w:rPr>
      </w:pPr>
      <w:bookmarkStart w:id="9" w:name="bookmark43"/>
      <w:bookmarkStart w:id="10" w:name="bookmark44"/>
      <w:r>
        <w:rPr>
          <w:sz w:val="28"/>
          <w:szCs w:val="28"/>
        </w:rPr>
        <w:t>Социально-коммуникативное развитие</w:t>
      </w:r>
      <w:bookmarkEnd w:id="9"/>
      <w:bookmarkEnd w:id="10"/>
    </w:p>
    <w:p>
      <w:pPr>
        <w:pStyle w:val="a6"/>
        <w:shd w:val="clear" w:color="auto" w:fill="auto"/>
        <w:spacing w:line="240" w:lineRule="auto"/>
        <w:ind w:left="20" w:right="20" w:firstLine="689"/>
        <w:jc w:val="both"/>
        <w:rPr>
          <w:sz w:val="28"/>
          <w:szCs w:val="28"/>
        </w:rPr>
      </w:pPr>
      <w:r>
        <w:rPr>
          <w:sz w:val="28"/>
          <w:szCs w:val="28"/>
        </w:rPr>
        <w:t>В области социально-коммуникативного развития ребенка в условиях информационной социализации основными</w:t>
      </w:r>
      <w:r>
        <w:rPr>
          <w:rStyle w:val="BodytextBold6"/>
          <w:sz w:val="28"/>
          <w:szCs w:val="28"/>
        </w:rPr>
        <w:t xml:space="preserve"> задачами</w:t>
      </w:r>
      <w:r>
        <w:rPr>
          <w:sz w:val="28"/>
          <w:szCs w:val="28"/>
        </w:rPr>
        <w:t xml:space="preserve"> образовательной деятельности являются создание условий </w:t>
      </w:r>
      <w:proofErr w:type="gramStart"/>
      <w:r>
        <w:rPr>
          <w:sz w:val="28"/>
          <w:szCs w:val="28"/>
        </w:rPr>
        <w:t>для</w:t>
      </w:r>
      <w:proofErr w:type="gramEnd"/>
      <w:r>
        <w:rPr>
          <w:sz w:val="28"/>
          <w:szCs w:val="28"/>
        </w:rPr>
        <w:t>:</w:t>
      </w:r>
    </w:p>
    <w:p>
      <w:pPr>
        <w:pStyle w:val="a6"/>
        <w:numPr>
          <w:ilvl w:val="0"/>
          <w:numId w:val="10"/>
        </w:numPr>
        <w:shd w:val="clear" w:color="auto" w:fill="auto"/>
        <w:tabs>
          <w:tab w:val="left" w:pos="767"/>
        </w:tabs>
        <w:spacing w:after="0" w:line="240" w:lineRule="auto"/>
        <w:ind w:left="20" w:firstLine="560"/>
        <w:jc w:val="both"/>
        <w:rPr>
          <w:sz w:val="28"/>
          <w:szCs w:val="28"/>
        </w:rPr>
      </w:pPr>
      <w:r>
        <w:rPr>
          <w:sz w:val="28"/>
          <w:szCs w:val="28"/>
        </w:rPr>
        <w:t>развития положительного отношения ребенка к себе и другим людям;</w:t>
      </w:r>
    </w:p>
    <w:p>
      <w:pPr>
        <w:pStyle w:val="a6"/>
        <w:numPr>
          <w:ilvl w:val="0"/>
          <w:numId w:val="10"/>
        </w:numPr>
        <w:shd w:val="clear" w:color="auto" w:fill="auto"/>
        <w:tabs>
          <w:tab w:val="left" w:pos="822"/>
        </w:tabs>
        <w:spacing w:after="0" w:line="240" w:lineRule="auto"/>
        <w:ind w:left="20" w:right="20" w:firstLine="560"/>
        <w:jc w:val="both"/>
        <w:rPr>
          <w:sz w:val="28"/>
          <w:szCs w:val="28"/>
        </w:rPr>
      </w:pPr>
      <w:r>
        <w:rPr>
          <w:sz w:val="28"/>
          <w:szCs w:val="28"/>
        </w:rPr>
        <w:t>развития коммуникативной и социальной компетентности, в том числе информационно-социальной компетентности;</w:t>
      </w:r>
    </w:p>
    <w:p>
      <w:pPr>
        <w:pStyle w:val="a6"/>
        <w:numPr>
          <w:ilvl w:val="0"/>
          <w:numId w:val="10"/>
        </w:numPr>
        <w:shd w:val="clear" w:color="auto" w:fill="auto"/>
        <w:tabs>
          <w:tab w:val="left" w:pos="767"/>
        </w:tabs>
        <w:spacing w:after="0" w:line="240" w:lineRule="auto"/>
        <w:ind w:left="20" w:firstLine="560"/>
        <w:jc w:val="both"/>
        <w:rPr>
          <w:sz w:val="28"/>
          <w:szCs w:val="28"/>
        </w:rPr>
      </w:pPr>
      <w:r>
        <w:rPr>
          <w:sz w:val="28"/>
          <w:szCs w:val="28"/>
        </w:rPr>
        <w:t>развития игровой деятельности;</w:t>
      </w:r>
    </w:p>
    <w:p>
      <w:pPr>
        <w:pStyle w:val="a6"/>
        <w:numPr>
          <w:ilvl w:val="0"/>
          <w:numId w:val="10"/>
        </w:numPr>
        <w:shd w:val="clear" w:color="auto" w:fill="auto"/>
        <w:tabs>
          <w:tab w:val="left" w:pos="767"/>
        </w:tabs>
        <w:spacing w:after="0" w:line="240" w:lineRule="auto"/>
        <w:ind w:left="20" w:firstLine="560"/>
        <w:jc w:val="both"/>
        <w:rPr>
          <w:sz w:val="28"/>
          <w:szCs w:val="28"/>
        </w:rPr>
      </w:pPr>
      <w:r>
        <w:rPr>
          <w:sz w:val="28"/>
          <w:szCs w:val="28"/>
        </w:rPr>
        <w:t>развития компетентности в виртуальном поиске.</w:t>
      </w:r>
    </w:p>
    <w:p>
      <w:pPr>
        <w:pStyle w:val="Bodytext40"/>
        <w:shd w:val="clear" w:color="auto" w:fill="auto"/>
        <w:spacing w:line="240" w:lineRule="auto"/>
        <w:ind w:left="20" w:firstLine="689"/>
        <w:rPr>
          <w:sz w:val="28"/>
          <w:szCs w:val="28"/>
        </w:rPr>
      </w:pPr>
      <w:r>
        <w:rPr>
          <w:sz w:val="28"/>
          <w:szCs w:val="28"/>
        </w:rPr>
        <w:t>В сфере развития положительного отношения ребенка к себе и другим людям</w:t>
      </w:r>
    </w:p>
    <w:p>
      <w:pPr>
        <w:pStyle w:val="a6"/>
        <w:shd w:val="clear" w:color="auto" w:fill="auto"/>
        <w:spacing w:line="240" w:lineRule="auto"/>
        <w:ind w:left="20" w:right="20" w:firstLine="689"/>
        <w:jc w:val="both"/>
        <w:rPr>
          <w:sz w:val="28"/>
          <w:szCs w:val="28"/>
        </w:rPr>
      </w:pPr>
      <w:r>
        <w:rPr>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pPr>
        <w:pStyle w:val="a6"/>
        <w:shd w:val="clear" w:color="auto" w:fill="auto"/>
        <w:spacing w:line="240" w:lineRule="auto"/>
        <w:ind w:left="20" w:right="20" w:firstLine="689"/>
        <w:jc w:val="both"/>
        <w:rPr>
          <w:sz w:val="28"/>
          <w:szCs w:val="28"/>
        </w:rPr>
      </w:pPr>
      <w:r>
        <w:rPr>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pPr>
        <w:pStyle w:val="a6"/>
        <w:shd w:val="clear" w:color="auto" w:fill="auto"/>
        <w:spacing w:line="240" w:lineRule="auto"/>
        <w:ind w:left="20" w:right="20" w:firstLine="689"/>
        <w:jc w:val="both"/>
        <w:rPr>
          <w:sz w:val="28"/>
          <w:szCs w:val="28"/>
        </w:rPr>
      </w:pPr>
      <w:r>
        <w:rPr>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pPr>
        <w:pStyle w:val="Bodytext40"/>
        <w:shd w:val="clear" w:color="auto" w:fill="auto"/>
        <w:spacing w:line="240" w:lineRule="auto"/>
        <w:ind w:left="20" w:firstLine="689"/>
        <w:rPr>
          <w:sz w:val="28"/>
          <w:szCs w:val="28"/>
        </w:rPr>
      </w:pPr>
      <w:r>
        <w:rPr>
          <w:sz w:val="28"/>
          <w:szCs w:val="28"/>
        </w:rPr>
        <w:lastRenderedPageBreak/>
        <w:t>В сфере развития коммуникативной и социальной компетентности</w:t>
      </w:r>
    </w:p>
    <w:p>
      <w:pPr>
        <w:pStyle w:val="a6"/>
        <w:shd w:val="clear" w:color="auto" w:fill="auto"/>
        <w:spacing w:line="240" w:lineRule="auto"/>
        <w:ind w:left="20" w:right="20" w:firstLine="689"/>
        <w:jc w:val="both"/>
        <w:rPr>
          <w:sz w:val="28"/>
          <w:szCs w:val="28"/>
        </w:rPr>
      </w:pPr>
      <w:r>
        <w:rPr>
          <w:sz w:val="28"/>
          <w:szCs w:val="28"/>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pPr>
        <w:pStyle w:val="a6"/>
        <w:shd w:val="clear" w:color="auto" w:fill="auto"/>
        <w:spacing w:line="240" w:lineRule="auto"/>
        <w:ind w:left="20" w:right="20" w:firstLine="689"/>
        <w:jc w:val="both"/>
        <w:rPr>
          <w:sz w:val="28"/>
          <w:szCs w:val="28"/>
        </w:rPr>
      </w:pPr>
      <w:r>
        <w:rPr>
          <w:sz w:val="28"/>
          <w:szCs w:val="28"/>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pPr>
        <w:pStyle w:val="a6"/>
        <w:shd w:val="clear" w:color="auto" w:fill="auto"/>
        <w:spacing w:line="240" w:lineRule="auto"/>
        <w:ind w:right="20" w:firstLine="709"/>
        <w:jc w:val="both"/>
        <w:rPr>
          <w:sz w:val="28"/>
          <w:szCs w:val="28"/>
        </w:rPr>
      </w:pPr>
      <w:r>
        <w:rPr>
          <w:sz w:val="28"/>
          <w:szCs w:val="28"/>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pPr>
        <w:pStyle w:val="a6"/>
        <w:shd w:val="clear" w:color="auto" w:fill="auto"/>
        <w:spacing w:line="240" w:lineRule="auto"/>
        <w:ind w:right="20" w:firstLine="709"/>
        <w:jc w:val="both"/>
        <w:rPr>
          <w:sz w:val="28"/>
          <w:szCs w:val="28"/>
        </w:rPr>
      </w:pPr>
      <w:r>
        <w:rPr>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Pr>
          <w:sz w:val="28"/>
          <w:szCs w:val="28"/>
        </w:rPr>
        <w:t>участии</w:t>
      </w:r>
      <w:proofErr w:type="gramEnd"/>
      <w:r>
        <w:rPr>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pPr>
        <w:pStyle w:val="a6"/>
        <w:shd w:val="clear" w:color="auto" w:fill="auto"/>
        <w:spacing w:line="240" w:lineRule="auto"/>
        <w:ind w:right="20" w:firstLine="709"/>
        <w:jc w:val="both"/>
        <w:rPr>
          <w:sz w:val="28"/>
          <w:szCs w:val="28"/>
        </w:rPr>
      </w:pPr>
      <w:r>
        <w:rPr>
          <w:sz w:val="28"/>
          <w:szCs w:val="28"/>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w:t>
      </w:r>
      <w:r>
        <w:rPr>
          <w:sz w:val="28"/>
          <w:szCs w:val="28"/>
        </w:rPr>
        <w:lastRenderedPageBreak/>
        <w:t>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pPr>
        <w:pStyle w:val="Bodytext40"/>
        <w:shd w:val="clear" w:color="auto" w:fill="auto"/>
        <w:spacing w:line="240" w:lineRule="auto"/>
        <w:ind w:firstLine="709"/>
        <w:rPr>
          <w:sz w:val="28"/>
          <w:szCs w:val="28"/>
        </w:rPr>
      </w:pPr>
      <w:r>
        <w:rPr>
          <w:sz w:val="28"/>
          <w:szCs w:val="28"/>
        </w:rPr>
        <w:t>В сфере развития игровой деятельности</w:t>
      </w:r>
    </w:p>
    <w:p>
      <w:pPr>
        <w:pStyle w:val="a6"/>
        <w:shd w:val="clear" w:color="auto" w:fill="auto"/>
        <w:spacing w:after="360" w:line="240" w:lineRule="auto"/>
        <w:ind w:right="20" w:firstLine="709"/>
        <w:jc w:val="both"/>
        <w:rPr>
          <w:sz w:val="28"/>
          <w:szCs w:val="28"/>
        </w:rPr>
      </w:pPr>
      <w:bookmarkStart w:id="11" w:name="bookmark45"/>
      <w:r>
        <w:rPr>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bookmarkEnd w:id="11"/>
    </w:p>
    <w:p>
      <w:pPr>
        <w:pStyle w:val="Heading40"/>
        <w:keepNext/>
        <w:keepLines/>
        <w:shd w:val="clear" w:color="auto" w:fill="auto"/>
        <w:spacing w:before="0" w:line="240" w:lineRule="auto"/>
        <w:ind w:firstLine="709"/>
        <w:jc w:val="center"/>
        <w:rPr>
          <w:sz w:val="28"/>
          <w:szCs w:val="28"/>
        </w:rPr>
      </w:pPr>
      <w:bookmarkStart w:id="12" w:name="bookmark46"/>
      <w:r>
        <w:rPr>
          <w:sz w:val="28"/>
          <w:szCs w:val="28"/>
        </w:rPr>
        <w:t>Познавательное развитие</w:t>
      </w:r>
      <w:bookmarkEnd w:id="12"/>
    </w:p>
    <w:p>
      <w:pPr>
        <w:pStyle w:val="a6"/>
        <w:shd w:val="clear" w:color="auto" w:fill="auto"/>
        <w:spacing w:line="240" w:lineRule="auto"/>
        <w:ind w:right="20" w:firstLine="709"/>
        <w:jc w:val="both"/>
        <w:rPr>
          <w:sz w:val="28"/>
          <w:szCs w:val="28"/>
        </w:rPr>
      </w:pPr>
      <w:r>
        <w:rPr>
          <w:sz w:val="28"/>
          <w:szCs w:val="28"/>
        </w:rPr>
        <w:t>В области познавательного развития ребенка основными</w:t>
      </w:r>
      <w:r>
        <w:rPr>
          <w:rStyle w:val="BodytextBold5"/>
          <w:sz w:val="28"/>
          <w:szCs w:val="28"/>
        </w:rPr>
        <w:t xml:space="preserve"> задачами образовательной деятельности</w:t>
      </w:r>
      <w:r>
        <w:rPr>
          <w:sz w:val="28"/>
          <w:szCs w:val="28"/>
        </w:rPr>
        <w:t xml:space="preserve"> являются создание условий </w:t>
      </w:r>
      <w:proofErr w:type="gramStart"/>
      <w:r>
        <w:rPr>
          <w:sz w:val="28"/>
          <w:szCs w:val="28"/>
        </w:rPr>
        <w:t>для</w:t>
      </w:r>
      <w:proofErr w:type="gramEnd"/>
      <w:r>
        <w:rPr>
          <w:sz w:val="28"/>
          <w:szCs w:val="28"/>
        </w:rPr>
        <w:t>:</w:t>
      </w:r>
    </w:p>
    <w:p>
      <w:pPr>
        <w:pStyle w:val="a6"/>
        <w:shd w:val="clear" w:color="auto" w:fill="auto"/>
        <w:spacing w:line="240" w:lineRule="auto"/>
        <w:ind w:right="20" w:firstLine="709"/>
        <w:jc w:val="both"/>
        <w:rPr>
          <w:sz w:val="28"/>
          <w:szCs w:val="28"/>
        </w:rPr>
      </w:pPr>
      <w:r>
        <w:rPr>
          <w:sz w:val="28"/>
          <w:szCs w:val="28"/>
        </w:rPr>
        <w:t>- развития любознательности, познавательной активности, познавательных способностей детей;</w:t>
      </w:r>
    </w:p>
    <w:p>
      <w:pPr>
        <w:pStyle w:val="a6"/>
        <w:shd w:val="clear" w:color="auto" w:fill="auto"/>
        <w:spacing w:line="240" w:lineRule="auto"/>
        <w:ind w:left="20" w:right="20" w:firstLine="709"/>
        <w:jc w:val="both"/>
        <w:rPr>
          <w:sz w:val="28"/>
          <w:szCs w:val="28"/>
        </w:rPr>
      </w:pPr>
      <w:r>
        <w:rPr>
          <w:sz w:val="28"/>
          <w:szCs w:val="28"/>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p>
    <w:p>
      <w:pPr>
        <w:pStyle w:val="Bodytext40"/>
        <w:shd w:val="clear" w:color="auto" w:fill="auto"/>
        <w:spacing w:line="240" w:lineRule="auto"/>
        <w:ind w:left="20" w:right="20" w:firstLine="689"/>
        <w:rPr>
          <w:sz w:val="28"/>
          <w:szCs w:val="28"/>
        </w:rPr>
      </w:pPr>
      <w:r>
        <w:rPr>
          <w:sz w:val="28"/>
          <w:szCs w:val="28"/>
        </w:rPr>
        <w:t>В сфере развития любознательности, познавательной активности, познавательных способностей</w:t>
      </w:r>
    </w:p>
    <w:p>
      <w:pPr>
        <w:pStyle w:val="a6"/>
        <w:shd w:val="clear" w:color="auto" w:fill="auto"/>
        <w:spacing w:line="240" w:lineRule="auto"/>
        <w:ind w:left="20" w:right="20" w:firstLine="689"/>
        <w:jc w:val="both"/>
        <w:rPr>
          <w:sz w:val="28"/>
          <w:szCs w:val="28"/>
        </w:rPr>
      </w:pPr>
      <w:r>
        <w:rPr>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pPr>
        <w:pStyle w:val="a6"/>
        <w:shd w:val="clear" w:color="auto" w:fill="auto"/>
        <w:spacing w:line="240" w:lineRule="auto"/>
        <w:ind w:left="20" w:right="20" w:firstLine="689"/>
        <w:jc w:val="both"/>
        <w:rPr>
          <w:sz w:val="28"/>
          <w:szCs w:val="28"/>
        </w:rPr>
      </w:pPr>
      <w:r>
        <w:rPr>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pPr>
        <w:pStyle w:val="a6"/>
        <w:shd w:val="clear" w:color="auto" w:fill="auto"/>
        <w:spacing w:line="240" w:lineRule="auto"/>
        <w:ind w:left="20" w:right="20" w:firstLine="689"/>
        <w:jc w:val="both"/>
        <w:rPr>
          <w:sz w:val="28"/>
          <w:szCs w:val="28"/>
        </w:rPr>
      </w:pPr>
      <w:r>
        <w:rPr>
          <w:sz w:val="28"/>
          <w:szCs w:val="28"/>
        </w:rPr>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pPr>
        <w:pStyle w:val="a6"/>
        <w:shd w:val="clear" w:color="auto" w:fill="auto"/>
        <w:spacing w:line="240" w:lineRule="auto"/>
        <w:ind w:left="20" w:right="20" w:firstLine="689"/>
        <w:jc w:val="both"/>
        <w:rPr>
          <w:sz w:val="28"/>
          <w:szCs w:val="28"/>
        </w:rPr>
      </w:pPr>
      <w:r>
        <w:rPr>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w:t>
      </w:r>
      <w:r>
        <w:rPr>
          <w:sz w:val="28"/>
          <w:szCs w:val="28"/>
        </w:rPr>
        <w:lastRenderedPageBreak/>
        <w:t xml:space="preserve">построению целостной картины мира, </w:t>
      </w:r>
      <w:proofErr w:type="gramStart"/>
      <w:r>
        <w:rPr>
          <w:sz w:val="28"/>
          <w:szCs w:val="28"/>
        </w:rPr>
        <w:t>оказывает стойкий долговременный эффект</w:t>
      </w:r>
      <w:proofErr w:type="gramEnd"/>
      <w:r>
        <w:rPr>
          <w:sz w:val="28"/>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pPr>
        <w:pStyle w:val="a6"/>
        <w:shd w:val="clear" w:color="auto" w:fill="auto"/>
        <w:spacing w:line="240" w:lineRule="auto"/>
        <w:ind w:left="20" w:right="20" w:firstLine="689"/>
        <w:jc w:val="both"/>
        <w:rPr>
          <w:sz w:val="28"/>
          <w:szCs w:val="28"/>
        </w:rPr>
      </w:pPr>
      <w:r>
        <w:rPr>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pPr>
        <w:pStyle w:val="Bodytext40"/>
        <w:shd w:val="clear" w:color="auto" w:fill="auto"/>
        <w:spacing w:line="240" w:lineRule="auto"/>
        <w:ind w:left="20" w:right="20" w:firstLine="689"/>
        <w:rPr>
          <w:sz w:val="28"/>
          <w:szCs w:val="28"/>
        </w:rPr>
      </w:pPr>
      <w:r>
        <w:rPr>
          <w:sz w:val="28"/>
          <w:szCs w:val="28"/>
        </w:rPr>
        <w:t>В сфере развития представлений в разных сферах знаний об окружающей действительности</w:t>
      </w:r>
    </w:p>
    <w:p>
      <w:pPr>
        <w:pStyle w:val="a6"/>
        <w:shd w:val="clear" w:color="auto" w:fill="auto"/>
        <w:spacing w:line="240" w:lineRule="auto"/>
        <w:ind w:left="20" w:right="20" w:firstLine="689"/>
        <w:jc w:val="both"/>
        <w:rPr>
          <w:sz w:val="28"/>
          <w:szCs w:val="28"/>
        </w:rPr>
      </w:pPr>
      <w:r>
        <w:rPr>
          <w:sz w:val="28"/>
          <w:szCs w:val="28"/>
        </w:rPr>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pPr>
        <w:pStyle w:val="a6"/>
        <w:shd w:val="clear" w:color="auto" w:fill="auto"/>
        <w:spacing w:line="240" w:lineRule="auto"/>
        <w:ind w:left="20" w:right="20" w:firstLine="689"/>
        <w:jc w:val="both"/>
        <w:rPr>
          <w:sz w:val="28"/>
          <w:szCs w:val="28"/>
        </w:rPr>
      </w:pPr>
      <w:r>
        <w:rPr>
          <w:sz w:val="28"/>
          <w:szCs w:val="28"/>
        </w:rPr>
        <w:t xml:space="preserve">Знакомство с </w:t>
      </w:r>
      <w:proofErr w:type="spellStart"/>
      <w:r>
        <w:rPr>
          <w:sz w:val="28"/>
          <w:szCs w:val="28"/>
        </w:rPr>
        <w:t>социокультурным</w:t>
      </w:r>
      <w:proofErr w:type="spellEnd"/>
      <w:r>
        <w:rPr>
          <w:sz w:val="28"/>
          <w:szCs w:val="28"/>
        </w:rPr>
        <w:t xml:space="preserve">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pPr>
        <w:pStyle w:val="a6"/>
        <w:shd w:val="clear" w:color="auto" w:fill="auto"/>
        <w:spacing w:line="240" w:lineRule="auto"/>
        <w:ind w:left="20" w:right="20" w:firstLine="689"/>
        <w:jc w:val="both"/>
        <w:rPr>
          <w:sz w:val="28"/>
          <w:szCs w:val="28"/>
        </w:rPr>
      </w:pPr>
      <w:r>
        <w:rPr>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pPr>
        <w:pStyle w:val="a6"/>
        <w:shd w:val="clear" w:color="auto" w:fill="auto"/>
        <w:spacing w:line="240" w:lineRule="auto"/>
        <w:ind w:left="20" w:right="20" w:firstLine="689"/>
        <w:jc w:val="both"/>
        <w:rPr>
          <w:sz w:val="28"/>
          <w:szCs w:val="28"/>
        </w:rPr>
      </w:pPr>
      <w:r>
        <w:rPr>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pPr>
        <w:pStyle w:val="a6"/>
        <w:shd w:val="clear" w:color="auto" w:fill="auto"/>
        <w:spacing w:line="240" w:lineRule="auto"/>
        <w:ind w:left="20" w:right="20" w:firstLine="689"/>
        <w:jc w:val="both"/>
        <w:rPr>
          <w:sz w:val="28"/>
          <w:szCs w:val="28"/>
        </w:rPr>
      </w:pPr>
      <w:r>
        <w:rPr>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pPr>
        <w:pStyle w:val="a6"/>
        <w:shd w:val="clear" w:color="auto" w:fill="auto"/>
        <w:spacing w:line="240" w:lineRule="auto"/>
        <w:ind w:left="20" w:right="20" w:firstLine="689"/>
        <w:jc w:val="both"/>
        <w:rPr>
          <w:sz w:val="28"/>
          <w:szCs w:val="28"/>
        </w:rPr>
      </w:pPr>
      <w:r>
        <w:rPr>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w:t>
      </w:r>
      <w:r>
        <w:rPr>
          <w:sz w:val="28"/>
          <w:szCs w:val="28"/>
        </w:rPr>
        <w:lastRenderedPageBreak/>
        <w:t>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pPr>
        <w:pStyle w:val="a6"/>
        <w:shd w:val="clear" w:color="auto" w:fill="auto"/>
        <w:spacing w:line="240" w:lineRule="auto"/>
        <w:ind w:left="20" w:right="20" w:firstLine="689"/>
        <w:jc w:val="both"/>
        <w:rPr>
          <w:sz w:val="28"/>
          <w:szCs w:val="28"/>
        </w:rPr>
      </w:pPr>
      <w:r>
        <w:rPr>
          <w:sz w:val="28"/>
          <w:szCs w:val="28"/>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pPr>
        <w:pStyle w:val="a6"/>
        <w:shd w:val="clear" w:color="auto" w:fill="auto"/>
        <w:spacing w:line="240" w:lineRule="auto"/>
        <w:ind w:left="20" w:right="20" w:firstLine="689"/>
        <w:jc w:val="both"/>
        <w:rPr>
          <w:sz w:val="28"/>
          <w:szCs w:val="28"/>
        </w:rPr>
      </w:pPr>
      <w:r>
        <w:rPr>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Pr>
          <w:sz w:val="28"/>
          <w:szCs w:val="28"/>
        </w:rPr>
        <w:t>кст вз</w:t>
      </w:r>
      <w:proofErr w:type="gramEnd"/>
      <w:r>
        <w:rPr>
          <w:sz w:val="28"/>
          <w:szCs w:val="28"/>
        </w:rPr>
        <w:t>аимодействия в конкретных ситуациях.</w:t>
      </w:r>
    </w:p>
    <w:p>
      <w:pPr>
        <w:pStyle w:val="a6"/>
        <w:shd w:val="clear" w:color="auto" w:fill="auto"/>
        <w:spacing w:line="240" w:lineRule="auto"/>
        <w:ind w:left="20" w:right="20" w:firstLine="689"/>
        <w:jc w:val="both"/>
        <w:rPr>
          <w:sz w:val="28"/>
          <w:szCs w:val="28"/>
        </w:rPr>
      </w:pPr>
      <w:proofErr w:type="gramStart"/>
      <w:r>
        <w:rPr>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pPr>
        <w:pStyle w:val="a6"/>
        <w:shd w:val="clear" w:color="auto" w:fill="auto"/>
        <w:spacing w:line="240" w:lineRule="auto"/>
        <w:ind w:left="20" w:right="20" w:firstLine="689"/>
        <w:jc w:val="both"/>
        <w:rPr>
          <w:sz w:val="28"/>
          <w:szCs w:val="28"/>
        </w:rPr>
      </w:pPr>
      <w:r>
        <w:rPr>
          <w:sz w:val="28"/>
          <w:szCs w:val="28"/>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pPr>
        <w:pStyle w:val="a6"/>
        <w:shd w:val="clear" w:color="auto" w:fill="auto"/>
        <w:spacing w:line="240" w:lineRule="auto"/>
        <w:ind w:left="20" w:right="20" w:firstLine="689"/>
        <w:jc w:val="both"/>
        <w:rPr>
          <w:sz w:val="28"/>
          <w:szCs w:val="28"/>
        </w:rPr>
      </w:pPr>
      <w:r>
        <w:rPr>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w:t>
      </w:r>
      <w:proofErr w:type="gramStart"/>
      <w:r>
        <w:rPr>
          <w:sz w:val="28"/>
          <w:szCs w:val="28"/>
        </w:rPr>
        <w:t>а-</w:t>
      </w:r>
      <w:proofErr w:type="gramEnd"/>
      <w:r>
        <w:rPr>
          <w:sz w:val="28"/>
          <w:szCs w:val="28"/>
        </w:rPr>
        <w:t xml:space="preserve"> понятия (круглый, больше, меньше, спираль - о домике улитки, квадратный, треугольный - о рисунке дома с окнами и т. п.).</w:t>
      </w:r>
    </w:p>
    <w:p>
      <w:pPr>
        <w:pStyle w:val="a6"/>
        <w:shd w:val="clear" w:color="auto" w:fill="auto"/>
        <w:spacing w:line="240" w:lineRule="auto"/>
        <w:ind w:left="20" w:right="20" w:firstLine="689"/>
        <w:jc w:val="both"/>
        <w:rPr>
          <w:sz w:val="28"/>
          <w:szCs w:val="28"/>
        </w:rPr>
      </w:pPr>
      <w:proofErr w:type="gramStart"/>
      <w:r>
        <w:rPr>
          <w:sz w:val="28"/>
          <w:szCs w:val="28"/>
        </w:rPr>
        <w:t xml:space="preserve">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w:t>
      </w:r>
      <w:r>
        <w:rPr>
          <w:sz w:val="28"/>
          <w:szCs w:val="28"/>
        </w:rPr>
        <w:lastRenderedPageBreak/>
        <w:t>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Pr>
          <w:sz w:val="28"/>
          <w:szCs w:val="28"/>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pPr>
        <w:pStyle w:val="a6"/>
        <w:shd w:val="clear" w:color="auto" w:fill="auto"/>
        <w:spacing w:line="240" w:lineRule="auto"/>
        <w:ind w:left="20" w:right="20" w:firstLine="689"/>
        <w:jc w:val="both"/>
        <w:rPr>
          <w:sz w:val="28"/>
          <w:szCs w:val="28"/>
        </w:rPr>
      </w:pPr>
      <w:r>
        <w:rPr>
          <w:sz w:val="28"/>
          <w:szCs w:val="28"/>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pPr>
        <w:pStyle w:val="a6"/>
        <w:shd w:val="clear" w:color="auto" w:fill="auto"/>
        <w:spacing w:line="240" w:lineRule="auto"/>
        <w:ind w:left="20" w:right="20" w:firstLine="689"/>
        <w:jc w:val="both"/>
        <w:rPr>
          <w:sz w:val="28"/>
          <w:szCs w:val="28"/>
        </w:rPr>
      </w:pPr>
      <w:r>
        <w:rPr>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pPr>
        <w:pStyle w:val="a6"/>
        <w:shd w:val="clear" w:color="auto" w:fill="auto"/>
        <w:spacing w:line="240" w:lineRule="auto"/>
        <w:ind w:left="20" w:right="20" w:firstLine="689"/>
        <w:jc w:val="both"/>
        <w:rPr>
          <w:sz w:val="28"/>
          <w:szCs w:val="28"/>
        </w:rPr>
      </w:pPr>
      <w:proofErr w:type="gramStart"/>
      <w:r>
        <w:rPr>
          <w:sz w:val="28"/>
          <w:szCs w:val="28"/>
        </w:rP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w:t>
      </w:r>
      <w:proofErr w:type="gramEnd"/>
    </w:p>
    <w:p>
      <w:pPr>
        <w:pStyle w:val="a6"/>
        <w:shd w:val="clear" w:color="auto" w:fill="auto"/>
        <w:spacing w:line="240" w:lineRule="auto"/>
        <w:ind w:left="20" w:right="20" w:firstLine="689"/>
        <w:jc w:val="both"/>
        <w:rPr>
          <w:sz w:val="28"/>
          <w:szCs w:val="28"/>
        </w:rPr>
      </w:pPr>
      <w:r>
        <w:rPr>
          <w:sz w:val="28"/>
          <w:szCs w:val="28"/>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pPr>
        <w:pStyle w:val="a6"/>
        <w:shd w:val="clear" w:color="auto" w:fill="auto"/>
        <w:spacing w:line="240" w:lineRule="auto"/>
        <w:ind w:left="20" w:right="20" w:firstLine="689"/>
        <w:jc w:val="both"/>
        <w:rPr>
          <w:sz w:val="28"/>
          <w:szCs w:val="28"/>
        </w:rPr>
      </w:pPr>
      <w:r>
        <w:rPr>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pPr>
        <w:pStyle w:val="a6"/>
        <w:shd w:val="clear" w:color="auto" w:fill="auto"/>
        <w:tabs>
          <w:tab w:val="left" w:pos="709"/>
        </w:tabs>
        <w:spacing w:line="240" w:lineRule="auto"/>
        <w:ind w:left="20" w:right="20" w:firstLine="689"/>
        <w:jc w:val="both"/>
        <w:rPr>
          <w:sz w:val="28"/>
          <w:szCs w:val="28"/>
        </w:rPr>
      </w:pPr>
      <w:r>
        <w:rPr>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pPr>
        <w:pStyle w:val="a6"/>
        <w:shd w:val="clear" w:color="auto" w:fill="auto"/>
        <w:tabs>
          <w:tab w:val="left" w:pos="709"/>
        </w:tabs>
        <w:spacing w:line="240" w:lineRule="auto"/>
        <w:ind w:left="20" w:right="20" w:firstLine="689"/>
        <w:jc w:val="both"/>
        <w:rPr>
          <w:sz w:val="28"/>
          <w:szCs w:val="28"/>
        </w:rPr>
      </w:pPr>
      <w:bookmarkStart w:id="13" w:name="bookmark47"/>
      <w:r>
        <w:rPr>
          <w:sz w:val="28"/>
          <w:szCs w:val="28"/>
        </w:rPr>
        <w:t>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w:t>
      </w:r>
      <w:bookmarkEnd w:id="13"/>
    </w:p>
    <w:p>
      <w:pPr>
        <w:pStyle w:val="a6"/>
        <w:shd w:val="clear" w:color="auto" w:fill="auto"/>
        <w:tabs>
          <w:tab w:val="left" w:pos="709"/>
        </w:tabs>
        <w:spacing w:line="240" w:lineRule="auto"/>
        <w:ind w:left="20" w:right="20" w:firstLine="689"/>
        <w:jc w:val="both"/>
        <w:rPr>
          <w:sz w:val="28"/>
          <w:szCs w:val="28"/>
        </w:rPr>
      </w:pPr>
    </w:p>
    <w:p>
      <w:pPr>
        <w:pStyle w:val="a6"/>
        <w:shd w:val="clear" w:color="auto" w:fill="auto"/>
        <w:tabs>
          <w:tab w:val="left" w:pos="709"/>
        </w:tabs>
        <w:spacing w:line="240" w:lineRule="auto"/>
        <w:ind w:left="20" w:right="20" w:firstLine="689"/>
        <w:jc w:val="both"/>
        <w:rPr>
          <w:sz w:val="28"/>
          <w:szCs w:val="28"/>
        </w:rPr>
      </w:pPr>
    </w:p>
    <w:p>
      <w:pPr>
        <w:pStyle w:val="Heading40"/>
        <w:keepNext/>
        <w:keepLines/>
        <w:shd w:val="clear" w:color="auto" w:fill="auto"/>
        <w:spacing w:before="0" w:line="240" w:lineRule="auto"/>
        <w:ind w:left="20" w:firstLine="689"/>
        <w:jc w:val="center"/>
        <w:rPr>
          <w:sz w:val="28"/>
          <w:szCs w:val="28"/>
        </w:rPr>
      </w:pPr>
      <w:bookmarkStart w:id="14" w:name="bookmark48"/>
      <w:r>
        <w:rPr>
          <w:sz w:val="28"/>
          <w:szCs w:val="28"/>
        </w:rPr>
        <w:lastRenderedPageBreak/>
        <w:t>Речевое развитие</w:t>
      </w:r>
      <w:bookmarkEnd w:id="14"/>
    </w:p>
    <w:p>
      <w:pPr>
        <w:pStyle w:val="a6"/>
        <w:shd w:val="clear" w:color="auto" w:fill="auto"/>
        <w:spacing w:after="0" w:line="240" w:lineRule="auto"/>
        <w:ind w:left="23" w:right="23" w:firstLine="689"/>
        <w:jc w:val="both"/>
        <w:rPr>
          <w:sz w:val="28"/>
          <w:szCs w:val="28"/>
        </w:rPr>
      </w:pPr>
      <w:r>
        <w:rPr>
          <w:sz w:val="28"/>
          <w:szCs w:val="28"/>
        </w:rPr>
        <w:t>В области речевого развития ребенка основными</w:t>
      </w:r>
      <w:r>
        <w:rPr>
          <w:rStyle w:val="BodytextBold4"/>
          <w:sz w:val="28"/>
          <w:szCs w:val="28"/>
        </w:rPr>
        <w:t xml:space="preserve"> задачами образовательной деятельности</w:t>
      </w:r>
      <w:r>
        <w:rPr>
          <w:sz w:val="28"/>
          <w:szCs w:val="28"/>
        </w:rPr>
        <w:t xml:space="preserve"> является создание условий </w:t>
      </w:r>
      <w:proofErr w:type="gramStart"/>
      <w:r>
        <w:rPr>
          <w:sz w:val="28"/>
          <w:szCs w:val="28"/>
        </w:rPr>
        <w:t>для</w:t>
      </w:r>
      <w:proofErr w:type="gramEnd"/>
      <w:r>
        <w:rPr>
          <w:sz w:val="28"/>
          <w:szCs w:val="28"/>
        </w:rPr>
        <w:t>:</w:t>
      </w:r>
    </w:p>
    <w:p>
      <w:pPr>
        <w:pStyle w:val="a6"/>
        <w:numPr>
          <w:ilvl w:val="0"/>
          <w:numId w:val="52"/>
        </w:numPr>
        <w:shd w:val="clear" w:color="auto" w:fill="auto"/>
        <w:tabs>
          <w:tab w:val="left" w:pos="778"/>
        </w:tabs>
        <w:spacing w:after="0" w:line="240" w:lineRule="auto"/>
        <w:ind w:left="23" w:right="23" w:firstLine="689"/>
        <w:jc w:val="both"/>
        <w:rPr>
          <w:sz w:val="28"/>
          <w:szCs w:val="28"/>
        </w:rPr>
      </w:pPr>
      <w:r>
        <w:rPr>
          <w:sz w:val="28"/>
          <w:szCs w:val="28"/>
        </w:rPr>
        <w:t>формирования основы речевой и языковой культуры, совершенствования разных сторон речи ребенка;</w:t>
      </w:r>
    </w:p>
    <w:p>
      <w:pPr>
        <w:pStyle w:val="a6"/>
        <w:numPr>
          <w:ilvl w:val="0"/>
          <w:numId w:val="52"/>
        </w:numPr>
        <w:shd w:val="clear" w:color="auto" w:fill="auto"/>
        <w:tabs>
          <w:tab w:val="left" w:pos="772"/>
        </w:tabs>
        <w:spacing w:after="0" w:line="240" w:lineRule="auto"/>
        <w:ind w:left="20" w:firstLine="689"/>
        <w:jc w:val="both"/>
        <w:rPr>
          <w:sz w:val="28"/>
          <w:szCs w:val="28"/>
        </w:rPr>
      </w:pPr>
      <w:r>
        <w:rPr>
          <w:sz w:val="28"/>
          <w:szCs w:val="28"/>
        </w:rPr>
        <w:t>приобщения детей к культуре чтения художественной литературы.</w:t>
      </w:r>
    </w:p>
    <w:p>
      <w:pPr>
        <w:pStyle w:val="Bodytext40"/>
        <w:shd w:val="clear" w:color="auto" w:fill="auto"/>
        <w:spacing w:line="240" w:lineRule="auto"/>
        <w:ind w:left="20" w:firstLine="689"/>
        <w:rPr>
          <w:sz w:val="28"/>
          <w:szCs w:val="28"/>
        </w:rPr>
      </w:pPr>
      <w:r>
        <w:rPr>
          <w:sz w:val="28"/>
          <w:szCs w:val="28"/>
        </w:rPr>
        <w:t>В сфере совершенствования разных сторон речи ребенка</w:t>
      </w:r>
    </w:p>
    <w:p>
      <w:pPr>
        <w:pStyle w:val="a6"/>
        <w:shd w:val="clear" w:color="auto" w:fill="auto"/>
        <w:spacing w:line="240" w:lineRule="auto"/>
        <w:ind w:left="20" w:right="20" w:firstLine="689"/>
        <w:jc w:val="both"/>
        <w:rPr>
          <w:sz w:val="28"/>
          <w:szCs w:val="28"/>
        </w:rPr>
      </w:pPr>
      <w:r>
        <w:rPr>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pPr>
        <w:pStyle w:val="a6"/>
        <w:shd w:val="clear" w:color="auto" w:fill="auto"/>
        <w:spacing w:line="240" w:lineRule="auto"/>
        <w:ind w:left="20" w:right="20" w:firstLine="689"/>
        <w:jc w:val="both"/>
        <w:rPr>
          <w:sz w:val="28"/>
          <w:szCs w:val="28"/>
        </w:rPr>
      </w:pPr>
      <w:r>
        <w:rPr>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Pr>
          <w:sz w:val="28"/>
          <w:szCs w:val="28"/>
        </w:rPr>
        <w:t>со</w:t>
      </w:r>
      <w:proofErr w:type="gramEnd"/>
      <w:r>
        <w:rPr>
          <w:sz w:val="28"/>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pPr>
        <w:pStyle w:val="a6"/>
        <w:shd w:val="clear" w:color="auto" w:fill="auto"/>
        <w:spacing w:line="240" w:lineRule="auto"/>
        <w:ind w:right="20" w:firstLine="689"/>
        <w:jc w:val="both"/>
        <w:rPr>
          <w:sz w:val="28"/>
          <w:szCs w:val="28"/>
        </w:rPr>
      </w:pPr>
      <w:r>
        <w:rPr>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Pr>
          <w:sz w:val="28"/>
          <w:szCs w:val="28"/>
        </w:rPr>
        <w:t>звук</w:t>
      </w:r>
      <w:proofErr w:type="gramStart"/>
      <w:r>
        <w:rPr>
          <w:sz w:val="28"/>
          <w:szCs w:val="28"/>
        </w:rPr>
        <w:t>о</w:t>
      </w:r>
      <w:proofErr w:type="spellEnd"/>
      <w:r>
        <w:rPr>
          <w:sz w:val="28"/>
          <w:szCs w:val="28"/>
        </w:rPr>
        <w:t>-</w:t>
      </w:r>
      <w:proofErr w:type="gramEnd"/>
      <w:r>
        <w:rPr>
          <w:sz w:val="28"/>
          <w:szCs w:val="28"/>
        </w:rPr>
        <w:t xml:space="preserve"> и </w:t>
      </w:r>
      <w:proofErr w:type="spellStart"/>
      <w:r>
        <w:rPr>
          <w:sz w:val="28"/>
          <w:szCs w:val="28"/>
        </w:rPr>
        <w:t>словопроизношения</w:t>
      </w:r>
      <w:proofErr w:type="spellEnd"/>
      <w:r>
        <w:rPr>
          <w:sz w:val="28"/>
          <w:szCs w:val="28"/>
        </w:rPr>
        <w:t xml:space="preserve">, поощряют разучивание стихотворений, скороговорок, </w:t>
      </w:r>
      <w:proofErr w:type="spellStart"/>
      <w:r>
        <w:rPr>
          <w:sz w:val="28"/>
          <w:szCs w:val="28"/>
        </w:rPr>
        <w:t>чистоговорок</w:t>
      </w:r>
      <w:proofErr w:type="spellEnd"/>
      <w:r>
        <w:rPr>
          <w:sz w:val="28"/>
          <w:szCs w:val="28"/>
        </w:rPr>
        <w:t>, песен; организуют речевые игры, стимулируют словотворчество.</w:t>
      </w:r>
    </w:p>
    <w:p>
      <w:pPr>
        <w:pStyle w:val="Bodytext40"/>
        <w:shd w:val="clear" w:color="auto" w:fill="auto"/>
        <w:spacing w:line="240" w:lineRule="auto"/>
        <w:ind w:firstLine="709"/>
        <w:rPr>
          <w:sz w:val="28"/>
          <w:szCs w:val="28"/>
        </w:rPr>
      </w:pPr>
      <w:r>
        <w:rPr>
          <w:sz w:val="28"/>
          <w:szCs w:val="28"/>
        </w:rPr>
        <w:t>В сфере приобщения детей к культуре чтения литературных произведений</w:t>
      </w:r>
    </w:p>
    <w:p>
      <w:pPr>
        <w:pStyle w:val="a6"/>
        <w:shd w:val="clear" w:color="auto" w:fill="auto"/>
        <w:spacing w:line="240" w:lineRule="auto"/>
        <w:ind w:right="20" w:firstLine="709"/>
        <w:jc w:val="both"/>
        <w:rPr>
          <w:sz w:val="28"/>
          <w:szCs w:val="28"/>
        </w:rPr>
      </w:pPr>
      <w:r>
        <w:rPr>
          <w:sz w:val="28"/>
          <w:szCs w:val="28"/>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pPr>
        <w:pStyle w:val="a6"/>
        <w:shd w:val="clear" w:color="auto" w:fill="auto"/>
        <w:spacing w:line="240" w:lineRule="auto"/>
        <w:ind w:right="20" w:firstLine="709"/>
        <w:jc w:val="both"/>
        <w:rPr>
          <w:sz w:val="28"/>
          <w:szCs w:val="28"/>
        </w:rPr>
      </w:pPr>
      <w:r>
        <w:rPr>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Pr>
          <w:sz w:val="28"/>
          <w:szCs w:val="28"/>
        </w:rPr>
        <w:t>например</w:t>
      </w:r>
      <w:proofErr w:type="gramEnd"/>
      <w:r>
        <w:rPr>
          <w:sz w:val="28"/>
          <w:szCs w:val="28"/>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r>
        <w:rPr>
          <w:sz w:val="28"/>
          <w:szCs w:val="28"/>
        </w:rPr>
        <w:lastRenderedPageBreak/>
        <w:t>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pPr>
        <w:pStyle w:val="a6"/>
        <w:shd w:val="clear" w:color="auto" w:fill="auto"/>
        <w:spacing w:line="240" w:lineRule="auto"/>
        <w:ind w:right="20" w:firstLine="709"/>
        <w:jc w:val="both"/>
        <w:rPr>
          <w:sz w:val="28"/>
          <w:szCs w:val="28"/>
        </w:rPr>
      </w:pPr>
      <w:r>
        <w:rPr>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pPr>
        <w:pStyle w:val="a6"/>
        <w:shd w:val="clear" w:color="auto" w:fill="auto"/>
        <w:spacing w:line="240" w:lineRule="auto"/>
        <w:ind w:right="20" w:firstLine="709"/>
        <w:jc w:val="both"/>
        <w:rPr>
          <w:sz w:val="28"/>
          <w:szCs w:val="28"/>
        </w:rPr>
      </w:pPr>
      <w:r>
        <w:rPr>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pPr>
        <w:pStyle w:val="a6"/>
        <w:shd w:val="clear" w:color="auto" w:fill="auto"/>
        <w:spacing w:after="360" w:line="240" w:lineRule="auto"/>
        <w:ind w:right="20" w:firstLine="709"/>
        <w:jc w:val="both"/>
        <w:rPr>
          <w:sz w:val="28"/>
          <w:szCs w:val="28"/>
        </w:rPr>
      </w:pPr>
      <w:bookmarkStart w:id="15" w:name="bookmark49"/>
      <w:r>
        <w:rPr>
          <w:sz w:val="28"/>
          <w:szCs w:val="28"/>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bookmarkEnd w:id="15"/>
    </w:p>
    <w:p>
      <w:pPr>
        <w:pStyle w:val="Heading40"/>
        <w:keepNext/>
        <w:keepLines/>
        <w:shd w:val="clear" w:color="auto" w:fill="auto"/>
        <w:spacing w:before="0" w:line="240" w:lineRule="auto"/>
        <w:ind w:firstLine="709"/>
        <w:jc w:val="center"/>
        <w:rPr>
          <w:sz w:val="28"/>
          <w:szCs w:val="28"/>
        </w:rPr>
      </w:pPr>
      <w:bookmarkStart w:id="16" w:name="bookmark50"/>
      <w:r>
        <w:rPr>
          <w:sz w:val="28"/>
          <w:szCs w:val="28"/>
        </w:rPr>
        <w:t>Художественно-эстетическое развитие</w:t>
      </w:r>
      <w:bookmarkEnd w:id="16"/>
    </w:p>
    <w:p>
      <w:pPr>
        <w:pStyle w:val="Heading40"/>
        <w:keepNext/>
        <w:keepLines/>
        <w:shd w:val="clear" w:color="auto" w:fill="auto"/>
        <w:spacing w:before="0" w:line="240" w:lineRule="auto"/>
        <w:ind w:firstLine="709"/>
        <w:jc w:val="center"/>
        <w:rPr>
          <w:sz w:val="28"/>
          <w:szCs w:val="28"/>
        </w:rPr>
      </w:pPr>
    </w:p>
    <w:p>
      <w:pPr>
        <w:pStyle w:val="a6"/>
        <w:shd w:val="clear" w:color="auto" w:fill="auto"/>
        <w:spacing w:after="0" w:line="240" w:lineRule="auto"/>
        <w:ind w:right="23" w:firstLine="709"/>
        <w:jc w:val="both"/>
        <w:rPr>
          <w:sz w:val="28"/>
          <w:szCs w:val="28"/>
        </w:rPr>
      </w:pPr>
      <w:r>
        <w:rPr>
          <w:sz w:val="28"/>
          <w:szCs w:val="28"/>
        </w:rPr>
        <w:t>В области художественно-эстетического развития ребенка основными</w:t>
      </w:r>
      <w:r>
        <w:rPr>
          <w:rStyle w:val="BodytextBold3"/>
          <w:sz w:val="28"/>
          <w:szCs w:val="28"/>
        </w:rPr>
        <w:t xml:space="preserve"> задачами образовательной деятельности</w:t>
      </w:r>
      <w:r>
        <w:rPr>
          <w:sz w:val="28"/>
          <w:szCs w:val="28"/>
        </w:rPr>
        <w:t xml:space="preserve"> являются создание условий </w:t>
      </w:r>
      <w:proofErr w:type="gramStart"/>
      <w:r>
        <w:rPr>
          <w:sz w:val="28"/>
          <w:szCs w:val="28"/>
        </w:rPr>
        <w:t>для</w:t>
      </w:r>
      <w:proofErr w:type="gramEnd"/>
      <w:r>
        <w:rPr>
          <w:sz w:val="28"/>
          <w:szCs w:val="28"/>
        </w:rPr>
        <w:t>:</w:t>
      </w:r>
    </w:p>
    <w:p>
      <w:pPr>
        <w:pStyle w:val="a6"/>
        <w:numPr>
          <w:ilvl w:val="0"/>
          <w:numId w:val="52"/>
        </w:numPr>
        <w:shd w:val="clear" w:color="auto" w:fill="auto"/>
        <w:tabs>
          <w:tab w:val="left" w:pos="787"/>
        </w:tabs>
        <w:spacing w:after="0" w:line="240" w:lineRule="auto"/>
        <w:ind w:right="20" w:firstLine="560"/>
        <w:jc w:val="both"/>
        <w:rPr>
          <w:sz w:val="28"/>
          <w:szCs w:val="28"/>
        </w:rPr>
      </w:pPr>
      <w:r>
        <w:rPr>
          <w:sz w:val="28"/>
          <w:szCs w:val="28"/>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pPr>
        <w:pStyle w:val="a6"/>
        <w:numPr>
          <w:ilvl w:val="0"/>
          <w:numId w:val="52"/>
        </w:numPr>
        <w:shd w:val="clear" w:color="auto" w:fill="auto"/>
        <w:tabs>
          <w:tab w:val="left" w:pos="747"/>
        </w:tabs>
        <w:spacing w:after="0" w:line="240" w:lineRule="auto"/>
        <w:ind w:firstLine="560"/>
        <w:jc w:val="both"/>
        <w:rPr>
          <w:sz w:val="28"/>
          <w:szCs w:val="28"/>
        </w:rPr>
      </w:pPr>
      <w:r>
        <w:rPr>
          <w:sz w:val="28"/>
          <w:szCs w:val="28"/>
        </w:rPr>
        <w:t>развития способности к восприятию музыки, художественной литературы, фольклора;</w:t>
      </w:r>
    </w:p>
    <w:p>
      <w:pPr>
        <w:pStyle w:val="a6"/>
        <w:shd w:val="clear" w:color="auto" w:fill="auto"/>
        <w:spacing w:after="0" w:line="240" w:lineRule="auto"/>
        <w:ind w:left="40" w:right="23" w:firstLine="561"/>
        <w:jc w:val="both"/>
        <w:rPr>
          <w:sz w:val="28"/>
          <w:szCs w:val="28"/>
        </w:rPr>
      </w:pPr>
      <w:r>
        <w:rPr>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pPr>
        <w:pStyle w:val="Bodytext40"/>
        <w:shd w:val="clear" w:color="auto" w:fill="auto"/>
        <w:spacing w:line="240" w:lineRule="auto"/>
        <w:ind w:left="40" w:right="20" w:firstLine="669"/>
        <w:rPr>
          <w:sz w:val="28"/>
          <w:szCs w:val="28"/>
        </w:rPr>
      </w:pPr>
      <w:r>
        <w:rPr>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pPr>
        <w:pStyle w:val="a6"/>
        <w:shd w:val="clear" w:color="auto" w:fill="auto"/>
        <w:spacing w:line="240" w:lineRule="auto"/>
        <w:ind w:left="40" w:right="20" w:firstLine="669"/>
        <w:jc w:val="both"/>
        <w:rPr>
          <w:sz w:val="28"/>
          <w:szCs w:val="28"/>
        </w:rPr>
      </w:pPr>
      <w:r>
        <w:rPr>
          <w:sz w:val="28"/>
          <w:szCs w:val="28"/>
        </w:rPr>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pPr>
        <w:pStyle w:val="a6"/>
        <w:shd w:val="clear" w:color="auto" w:fill="auto"/>
        <w:spacing w:line="240" w:lineRule="auto"/>
        <w:ind w:left="40" w:right="20" w:firstLine="669"/>
        <w:jc w:val="both"/>
        <w:rPr>
          <w:sz w:val="28"/>
          <w:szCs w:val="28"/>
        </w:rPr>
      </w:pPr>
      <w:r>
        <w:rPr>
          <w:sz w:val="28"/>
          <w:szCs w:val="28"/>
        </w:rPr>
        <w:t xml:space="preserve">Эстетическое отношение к миру </w:t>
      </w:r>
      <w:proofErr w:type="gramStart"/>
      <w:r>
        <w:rPr>
          <w:sz w:val="28"/>
          <w:szCs w:val="28"/>
        </w:rPr>
        <w:t>опирается</w:t>
      </w:r>
      <w:proofErr w:type="gramEnd"/>
      <w:r>
        <w:rPr>
          <w:sz w:val="28"/>
          <w:szCs w:val="28"/>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pPr>
        <w:pStyle w:val="a6"/>
        <w:shd w:val="clear" w:color="auto" w:fill="auto"/>
        <w:spacing w:line="240" w:lineRule="auto"/>
        <w:ind w:left="40" w:right="20" w:firstLine="669"/>
        <w:jc w:val="both"/>
        <w:rPr>
          <w:sz w:val="28"/>
          <w:szCs w:val="28"/>
        </w:rPr>
      </w:pPr>
      <w:r>
        <w:rPr>
          <w:sz w:val="28"/>
          <w:szCs w:val="28"/>
        </w:rPr>
        <w:lastRenderedPageBreak/>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pPr>
        <w:pStyle w:val="Bodytext40"/>
        <w:shd w:val="clear" w:color="auto" w:fill="auto"/>
        <w:spacing w:line="240" w:lineRule="auto"/>
        <w:ind w:left="40" w:right="20" w:firstLine="669"/>
        <w:rPr>
          <w:sz w:val="28"/>
          <w:szCs w:val="28"/>
        </w:rPr>
      </w:pPr>
      <w:r>
        <w:rPr>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pPr>
        <w:pStyle w:val="a6"/>
        <w:shd w:val="clear" w:color="auto" w:fill="auto"/>
        <w:spacing w:line="240" w:lineRule="auto"/>
        <w:ind w:left="40" w:right="20" w:firstLine="669"/>
        <w:jc w:val="both"/>
        <w:rPr>
          <w:sz w:val="28"/>
          <w:szCs w:val="28"/>
        </w:rPr>
      </w:pPr>
      <w:r>
        <w:rPr>
          <w:sz w:val="28"/>
          <w:szCs w:val="28"/>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pPr>
        <w:pStyle w:val="a6"/>
        <w:shd w:val="clear" w:color="auto" w:fill="auto"/>
        <w:spacing w:line="240" w:lineRule="auto"/>
        <w:ind w:left="40" w:right="20" w:firstLine="669"/>
        <w:jc w:val="both"/>
        <w:rPr>
          <w:sz w:val="28"/>
          <w:szCs w:val="28"/>
        </w:rPr>
      </w:pPr>
      <w:r>
        <w:rPr>
          <w:sz w:val="28"/>
          <w:szCs w:val="28"/>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pPr>
        <w:pStyle w:val="a6"/>
        <w:shd w:val="clear" w:color="auto" w:fill="auto"/>
        <w:spacing w:line="240" w:lineRule="auto"/>
        <w:ind w:left="40" w:right="20" w:firstLine="669"/>
        <w:jc w:val="both"/>
        <w:rPr>
          <w:sz w:val="28"/>
          <w:szCs w:val="28"/>
        </w:rPr>
      </w:pPr>
      <w:r>
        <w:rPr>
          <w:sz w:val="28"/>
          <w:szCs w:val="28"/>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pPr>
        <w:pStyle w:val="a6"/>
        <w:shd w:val="clear" w:color="auto" w:fill="auto"/>
        <w:spacing w:line="240" w:lineRule="auto"/>
        <w:ind w:left="20" w:right="20" w:firstLine="689"/>
        <w:jc w:val="both"/>
        <w:rPr>
          <w:sz w:val="28"/>
          <w:szCs w:val="28"/>
        </w:rPr>
      </w:pPr>
      <w:bookmarkStart w:id="17" w:name="bookmark51"/>
      <w:r>
        <w:rPr>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bookmarkEnd w:id="17"/>
    </w:p>
    <w:p>
      <w:pPr>
        <w:pStyle w:val="Heading40"/>
        <w:keepNext/>
        <w:keepLines/>
        <w:shd w:val="clear" w:color="auto" w:fill="auto"/>
        <w:spacing w:before="0" w:line="240" w:lineRule="auto"/>
        <w:ind w:left="20" w:firstLine="689"/>
        <w:jc w:val="center"/>
        <w:rPr>
          <w:sz w:val="28"/>
          <w:szCs w:val="28"/>
        </w:rPr>
      </w:pPr>
      <w:bookmarkStart w:id="18" w:name="bookmark52"/>
      <w:r>
        <w:rPr>
          <w:sz w:val="28"/>
          <w:szCs w:val="28"/>
        </w:rPr>
        <w:t>Физическое развитие</w:t>
      </w:r>
      <w:bookmarkEnd w:id="18"/>
    </w:p>
    <w:p>
      <w:pPr>
        <w:pStyle w:val="Heading40"/>
        <w:keepNext/>
        <w:keepLines/>
        <w:shd w:val="clear" w:color="auto" w:fill="auto"/>
        <w:spacing w:before="0" w:line="240" w:lineRule="auto"/>
        <w:ind w:left="20" w:firstLine="689"/>
        <w:jc w:val="center"/>
        <w:rPr>
          <w:sz w:val="28"/>
          <w:szCs w:val="28"/>
        </w:rPr>
      </w:pPr>
    </w:p>
    <w:p>
      <w:pPr>
        <w:pStyle w:val="a6"/>
        <w:shd w:val="clear" w:color="auto" w:fill="auto"/>
        <w:spacing w:line="240" w:lineRule="auto"/>
        <w:ind w:left="20" w:right="20" w:firstLine="689"/>
        <w:jc w:val="both"/>
        <w:rPr>
          <w:sz w:val="28"/>
          <w:szCs w:val="28"/>
        </w:rPr>
      </w:pPr>
      <w:r>
        <w:rPr>
          <w:sz w:val="28"/>
          <w:szCs w:val="28"/>
        </w:rPr>
        <w:t>В области физического развития ребенка основными</w:t>
      </w:r>
      <w:r>
        <w:rPr>
          <w:rStyle w:val="BodytextBold2"/>
          <w:sz w:val="28"/>
          <w:szCs w:val="28"/>
        </w:rPr>
        <w:t xml:space="preserve"> задачами образовательной деятельности</w:t>
      </w:r>
      <w:r>
        <w:rPr>
          <w:sz w:val="28"/>
          <w:szCs w:val="28"/>
        </w:rPr>
        <w:t xml:space="preserve"> являются создание условий </w:t>
      </w:r>
      <w:proofErr w:type="gramStart"/>
      <w:r>
        <w:rPr>
          <w:sz w:val="28"/>
          <w:szCs w:val="28"/>
        </w:rPr>
        <w:t>для</w:t>
      </w:r>
      <w:proofErr w:type="gramEnd"/>
      <w:r>
        <w:rPr>
          <w:sz w:val="28"/>
          <w:szCs w:val="28"/>
        </w:rPr>
        <w:t>:</w:t>
      </w:r>
    </w:p>
    <w:p>
      <w:pPr>
        <w:pStyle w:val="a6"/>
        <w:numPr>
          <w:ilvl w:val="0"/>
          <w:numId w:val="52"/>
        </w:numPr>
        <w:shd w:val="clear" w:color="auto" w:fill="auto"/>
        <w:tabs>
          <w:tab w:val="left" w:pos="772"/>
        </w:tabs>
        <w:spacing w:after="0" w:line="240" w:lineRule="auto"/>
        <w:ind w:left="20" w:firstLine="560"/>
        <w:jc w:val="both"/>
        <w:rPr>
          <w:sz w:val="28"/>
          <w:szCs w:val="28"/>
        </w:rPr>
      </w:pPr>
      <w:r>
        <w:rPr>
          <w:sz w:val="28"/>
          <w:szCs w:val="28"/>
        </w:rPr>
        <w:t>становления у детей ценностей здорового образа жизни;</w:t>
      </w:r>
    </w:p>
    <w:p>
      <w:pPr>
        <w:pStyle w:val="a6"/>
        <w:numPr>
          <w:ilvl w:val="0"/>
          <w:numId w:val="52"/>
        </w:numPr>
        <w:shd w:val="clear" w:color="auto" w:fill="auto"/>
        <w:tabs>
          <w:tab w:val="left" w:pos="767"/>
        </w:tabs>
        <w:spacing w:after="0" w:line="240" w:lineRule="auto"/>
        <w:ind w:left="20" w:firstLine="560"/>
        <w:jc w:val="both"/>
        <w:rPr>
          <w:sz w:val="28"/>
          <w:szCs w:val="28"/>
        </w:rPr>
      </w:pPr>
      <w:r>
        <w:rPr>
          <w:sz w:val="28"/>
          <w:szCs w:val="28"/>
        </w:rPr>
        <w:t>развития представлений о своем теле и своих физических возможностях;</w:t>
      </w:r>
    </w:p>
    <w:p>
      <w:pPr>
        <w:pStyle w:val="a6"/>
        <w:numPr>
          <w:ilvl w:val="0"/>
          <w:numId w:val="52"/>
        </w:numPr>
        <w:shd w:val="clear" w:color="auto" w:fill="auto"/>
        <w:tabs>
          <w:tab w:val="left" w:pos="772"/>
        </w:tabs>
        <w:spacing w:after="0" w:line="240" w:lineRule="auto"/>
        <w:ind w:left="20" w:firstLine="560"/>
        <w:jc w:val="both"/>
        <w:rPr>
          <w:sz w:val="28"/>
          <w:szCs w:val="28"/>
        </w:rPr>
      </w:pPr>
      <w:r>
        <w:rPr>
          <w:sz w:val="28"/>
          <w:szCs w:val="28"/>
        </w:rPr>
        <w:t>приобретения двигательного опыта и совершенствования двигательной активности;</w:t>
      </w:r>
    </w:p>
    <w:p>
      <w:pPr>
        <w:pStyle w:val="a6"/>
        <w:shd w:val="clear" w:color="auto" w:fill="auto"/>
        <w:spacing w:line="240" w:lineRule="auto"/>
        <w:ind w:left="20" w:firstLine="560"/>
        <w:jc w:val="both"/>
        <w:rPr>
          <w:sz w:val="28"/>
          <w:szCs w:val="28"/>
        </w:rPr>
      </w:pPr>
      <w:r>
        <w:rPr>
          <w:sz w:val="28"/>
          <w:szCs w:val="28"/>
        </w:rPr>
        <w:t>-формирования начальных представлений о некоторых видах спорта, овладения</w:t>
      </w:r>
    </w:p>
    <w:p>
      <w:pPr>
        <w:pStyle w:val="a6"/>
        <w:shd w:val="clear" w:color="auto" w:fill="auto"/>
        <w:spacing w:line="240" w:lineRule="auto"/>
        <w:ind w:left="20"/>
        <w:jc w:val="both"/>
        <w:rPr>
          <w:sz w:val="28"/>
          <w:szCs w:val="28"/>
        </w:rPr>
      </w:pPr>
      <w:r>
        <w:rPr>
          <w:sz w:val="28"/>
          <w:szCs w:val="28"/>
        </w:rPr>
        <w:t>подвижными играми с правилами.</w:t>
      </w:r>
    </w:p>
    <w:p>
      <w:pPr>
        <w:pStyle w:val="Bodytext40"/>
        <w:shd w:val="clear" w:color="auto" w:fill="auto"/>
        <w:spacing w:line="240" w:lineRule="auto"/>
        <w:ind w:left="20" w:firstLine="689"/>
        <w:rPr>
          <w:sz w:val="28"/>
          <w:szCs w:val="28"/>
        </w:rPr>
      </w:pPr>
      <w:r>
        <w:rPr>
          <w:sz w:val="28"/>
          <w:szCs w:val="28"/>
        </w:rPr>
        <w:t>В сфере становления у детей ценностей здорового образа жизни</w:t>
      </w:r>
    </w:p>
    <w:p>
      <w:pPr>
        <w:pStyle w:val="a6"/>
        <w:shd w:val="clear" w:color="auto" w:fill="auto"/>
        <w:spacing w:line="240" w:lineRule="auto"/>
        <w:ind w:left="20" w:right="20" w:firstLine="689"/>
        <w:jc w:val="both"/>
        <w:rPr>
          <w:sz w:val="28"/>
          <w:szCs w:val="28"/>
        </w:rPr>
      </w:pPr>
      <w:r>
        <w:rPr>
          <w:sz w:val="28"/>
          <w:szCs w:val="28"/>
        </w:rPr>
        <w:t xml:space="preserve">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w:t>
      </w:r>
      <w:r>
        <w:rPr>
          <w:sz w:val="28"/>
          <w:szCs w:val="28"/>
        </w:rPr>
        <w:lastRenderedPageBreak/>
        <w:t>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pPr>
        <w:pStyle w:val="Bodytext40"/>
        <w:shd w:val="clear" w:color="auto" w:fill="auto"/>
        <w:spacing w:line="240" w:lineRule="auto"/>
        <w:ind w:left="20" w:right="20"/>
        <w:rPr>
          <w:sz w:val="28"/>
          <w:szCs w:val="28"/>
        </w:rPr>
      </w:pPr>
      <w:r>
        <w:rPr>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pPr>
        <w:pStyle w:val="a6"/>
        <w:shd w:val="clear" w:color="auto" w:fill="auto"/>
        <w:spacing w:line="240" w:lineRule="auto"/>
        <w:ind w:left="20" w:right="20" w:firstLine="560"/>
        <w:jc w:val="both"/>
        <w:rPr>
          <w:sz w:val="28"/>
          <w:szCs w:val="28"/>
        </w:rPr>
      </w:pPr>
      <w:r>
        <w:rPr>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pPr>
        <w:pStyle w:val="a6"/>
        <w:shd w:val="clear" w:color="auto" w:fill="auto"/>
        <w:spacing w:line="240" w:lineRule="auto"/>
        <w:ind w:left="20" w:right="20" w:firstLine="560"/>
        <w:jc w:val="both"/>
        <w:rPr>
          <w:sz w:val="28"/>
          <w:szCs w:val="28"/>
        </w:rPr>
      </w:pPr>
      <w:r>
        <w:rPr>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Pr>
          <w:sz w:val="28"/>
          <w:szCs w:val="28"/>
        </w:rPr>
        <w:t>помещения</w:t>
      </w:r>
      <w:proofErr w:type="gramEnd"/>
      <w:r>
        <w:rPr>
          <w:sz w:val="28"/>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pPr>
        <w:pStyle w:val="a6"/>
        <w:shd w:val="clear" w:color="auto" w:fill="auto"/>
        <w:spacing w:line="240" w:lineRule="auto"/>
        <w:ind w:left="20" w:right="20" w:firstLine="560"/>
        <w:jc w:val="both"/>
        <w:rPr>
          <w:sz w:val="28"/>
          <w:szCs w:val="28"/>
        </w:rPr>
      </w:pPr>
      <w:r>
        <w:rPr>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pPr>
        <w:pStyle w:val="a6"/>
        <w:shd w:val="clear" w:color="auto" w:fill="auto"/>
        <w:spacing w:line="240" w:lineRule="auto"/>
        <w:ind w:left="20" w:right="20" w:firstLine="560"/>
        <w:jc w:val="both"/>
        <w:rPr>
          <w:sz w:val="28"/>
          <w:szCs w:val="28"/>
        </w:rPr>
      </w:pPr>
      <w:r>
        <w:rPr>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2.2 Вариативные формы, способы, методы и средства реализации основной образовательной программы дошкольного образования </w:t>
      </w:r>
    </w:p>
    <w:p>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с учетом возрастных и индивидуальных особенностей воспитанников</w:t>
      </w:r>
    </w:p>
    <w:p>
      <w:pPr>
        <w:spacing w:after="0" w:line="240" w:lineRule="auto"/>
        <w:jc w:val="center"/>
        <w:rPr>
          <w:rFonts w:ascii="Times New Roman" w:hAnsi="Times New Roman" w:cs="Times New Roman"/>
          <w:b/>
          <w:sz w:val="28"/>
          <w:szCs w:val="24"/>
        </w:rPr>
      </w:pPr>
    </w:p>
    <w:p>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учётом многообразия конкретных </w:t>
      </w:r>
      <w:proofErr w:type="spellStart"/>
      <w:r>
        <w:rPr>
          <w:rFonts w:ascii="Times New Roman" w:hAnsi="Times New Roman" w:cs="Times New Roman"/>
          <w:sz w:val="28"/>
          <w:szCs w:val="24"/>
        </w:rPr>
        <w:t>социокультурных</w:t>
      </w:r>
      <w:proofErr w:type="spellEnd"/>
      <w:r>
        <w:rPr>
          <w:rFonts w:ascii="Times New Roman" w:hAnsi="Times New Roman" w:cs="Times New Roman"/>
          <w:sz w:val="28"/>
          <w:szCs w:val="24"/>
        </w:rPr>
        <w:t>,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pPr>
        <w:spacing w:after="0" w:line="240" w:lineRule="auto"/>
        <w:ind w:firstLine="709"/>
        <w:jc w:val="both"/>
        <w:rPr>
          <w:rFonts w:ascii="Times New Roman" w:hAnsi="Times New Roman" w:cs="Times New Roman"/>
          <w:sz w:val="28"/>
          <w:szCs w:val="24"/>
        </w:rPr>
      </w:pPr>
      <w:proofErr w:type="gramStart"/>
      <w:r>
        <w:rPr>
          <w:rFonts w:ascii="Times New Roman" w:hAnsi="Times New Roman" w:cs="Times New Roman"/>
          <w:sz w:val="28"/>
          <w:szCs w:val="24"/>
        </w:rPr>
        <w:t xml:space="preserve">Примером вариативных форм, способов, методов организации образовательной  деятельности могут служить такие формы как: образовательные </w:t>
      </w:r>
      <w:r>
        <w:rPr>
          <w:rFonts w:ascii="Times New Roman" w:hAnsi="Times New Roman" w:cs="Times New Roman"/>
          <w:sz w:val="28"/>
          <w:szCs w:val="24"/>
        </w:rPr>
        <w:lastRenderedPageBreak/>
        <w:t>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w:t>
      </w:r>
      <w:proofErr w:type="gramEnd"/>
      <w:r>
        <w:rPr>
          <w:rFonts w:ascii="Times New Roman" w:hAnsi="Times New Roman" w:cs="Times New Roman"/>
          <w:sz w:val="28"/>
          <w:szCs w:val="24"/>
        </w:rPr>
        <w:t xml:space="preserve"> праздники, социальные акции, кружковая работа  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Любые формы, способы, методы и средства реализации Программы должны осуществляться с учётом базовых принципов Стандарта и раскрытых в разделе 1.1.2 принципов и подходов Программы, то есть должны обеспечивать активное участие ребёнка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p>
      <w:pPr>
        <w:spacing w:after="0" w:line="240" w:lineRule="auto"/>
        <w:ind w:firstLine="709"/>
        <w:jc w:val="both"/>
        <w:rPr>
          <w:rFonts w:ascii="Times New Roman" w:hAnsi="Times New Roman" w:cs="Times New Roman"/>
          <w:sz w:val="28"/>
          <w:szCs w:val="24"/>
        </w:rPr>
      </w:pPr>
    </w:p>
    <w:tbl>
      <w:tblPr>
        <w:tblStyle w:val="aa"/>
        <w:tblW w:w="0" w:type="auto"/>
        <w:tblLook w:val="04A0"/>
      </w:tblPr>
      <w:tblGrid>
        <w:gridCol w:w="5211"/>
        <w:gridCol w:w="5211"/>
      </w:tblGrid>
      <w:tr>
        <w:tc>
          <w:tcPr>
            <w:tcW w:w="5211" w:type="dxa"/>
          </w:tcPr>
          <w:p>
            <w:pPr>
              <w:jc w:val="center"/>
              <w:rPr>
                <w:rFonts w:ascii="Times New Roman" w:hAnsi="Times New Roman" w:cs="Times New Roman"/>
                <w:b/>
                <w:sz w:val="28"/>
                <w:szCs w:val="24"/>
              </w:rPr>
            </w:pPr>
            <w:r>
              <w:rPr>
                <w:rFonts w:ascii="Times New Roman" w:hAnsi="Times New Roman" w:cs="Times New Roman"/>
                <w:b/>
                <w:sz w:val="28"/>
                <w:szCs w:val="24"/>
              </w:rPr>
              <w:lastRenderedPageBreak/>
              <w:t>Методы реализации программы</w:t>
            </w:r>
          </w:p>
        </w:tc>
        <w:tc>
          <w:tcPr>
            <w:tcW w:w="5211" w:type="dxa"/>
          </w:tcPr>
          <w:p>
            <w:pPr>
              <w:jc w:val="center"/>
              <w:rPr>
                <w:rFonts w:ascii="Times New Roman" w:hAnsi="Times New Roman" w:cs="Times New Roman"/>
                <w:b/>
                <w:sz w:val="28"/>
                <w:szCs w:val="24"/>
              </w:rPr>
            </w:pPr>
            <w:r>
              <w:rPr>
                <w:rFonts w:ascii="Times New Roman" w:hAnsi="Times New Roman" w:cs="Times New Roman"/>
                <w:b/>
                <w:sz w:val="28"/>
                <w:szCs w:val="24"/>
              </w:rPr>
              <w:t>Средства реализации программы</w:t>
            </w:r>
          </w:p>
        </w:tc>
      </w:tr>
      <w:tr>
        <w:trPr>
          <w:trHeight w:val="12747"/>
        </w:trPr>
        <w:tc>
          <w:tcPr>
            <w:tcW w:w="5211" w:type="dxa"/>
          </w:tcPr>
          <w:p>
            <w:pPr>
              <w:jc w:val="both"/>
              <w:rPr>
                <w:rFonts w:ascii="Times New Roman" w:hAnsi="Times New Roman" w:cs="Times New Roman"/>
                <w:sz w:val="24"/>
                <w:szCs w:val="24"/>
              </w:rPr>
            </w:pPr>
            <w:r>
              <w:rPr>
                <w:rFonts w:ascii="Times New Roman" w:hAnsi="Times New Roman" w:cs="Times New Roman"/>
                <w:b/>
                <w:bCs/>
                <w:sz w:val="24"/>
                <w:szCs w:val="24"/>
              </w:rPr>
              <w:t>По источнику знани</w:t>
            </w:r>
            <w:proofErr w:type="gramStart"/>
            <w:r>
              <w:rPr>
                <w:rFonts w:ascii="Times New Roman" w:hAnsi="Times New Roman" w:cs="Times New Roman"/>
                <w:b/>
                <w:bCs/>
                <w:sz w:val="24"/>
                <w:szCs w:val="24"/>
              </w:rPr>
              <w:t>й</w:t>
            </w:r>
            <w:r>
              <w:rPr>
                <w:rFonts w:ascii="Times New Roman" w:hAnsi="Times New Roman" w:cs="Times New Roman"/>
                <w:sz w:val="24"/>
                <w:szCs w:val="24"/>
              </w:rPr>
              <w:t>(</w:t>
            </w:r>
            <w:proofErr w:type="gramEnd"/>
            <w:r>
              <w:rPr>
                <w:rFonts w:ascii="Times New Roman" w:hAnsi="Times New Roman" w:cs="Times New Roman"/>
                <w:sz w:val="24"/>
                <w:szCs w:val="24"/>
              </w:rPr>
              <w:t xml:space="preserve">Перовский, </w:t>
            </w:r>
            <w:proofErr w:type="spellStart"/>
            <w:r>
              <w:rPr>
                <w:rFonts w:ascii="Times New Roman" w:hAnsi="Times New Roman" w:cs="Times New Roman"/>
                <w:sz w:val="24"/>
                <w:szCs w:val="24"/>
              </w:rPr>
              <w:t>Голант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Лоркипанидзе</w:t>
            </w:r>
            <w:proofErr w:type="spellEnd"/>
            <w:r>
              <w:rPr>
                <w:rFonts w:ascii="Times New Roman" w:hAnsi="Times New Roman" w:cs="Times New Roman"/>
                <w:sz w:val="24"/>
                <w:szCs w:val="24"/>
              </w:rPr>
              <w:t>):</w:t>
            </w:r>
          </w:p>
          <w:p>
            <w:pPr>
              <w:jc w:val="both"/>
              <w:rPr>
                <w:rFonts w:ascii="Times New Roman" w:hAnsi="Times New Roman" w:cs="Times New Roman"/>
                <w:sz w:val="24"/>
                <w:szCs w:val="24"/>
              </w:rPr>
            </w:pPr>
            <w:r>
              <w:rPr>
                <w:rFonts w:ascii="Times New Roman" w:hAnsi="Times New Roman" w:cs="Times New Roman"/>
                <w:b/>
                <w:sz w:val="24"/>
                <w:szCs w:val="24"/>
                <w:u w:val="single"/>
              </w:rPr>
              <w:t>Словесные методы</w:t>
            </w:r>
            <w:r>
              <w:rPr>
                <w:rFonts w:ascii="Times New Roman" w:hAnsi="Times New Roman" w:cs="Times New Roman"/>
                <w:sz w:val="24"/>
                <w:szCs w:val="24"/>
              </w:rPr>
              <w:t xml:space="preserve"> (рассказ, беседа, дискуссия, лекция, работа с печатными источниками);</w:t>
            </w:r>
          </w:p>
          <w:p>
            <w:pPr>
              <w:jc w:val="both"/>
              <w:rPr>
                <w:rFonts w:ascii="Times New Roman" w:hAnsi="Times New Roman" w:cs="Times New Roman"/>
                <w:sz w:val="24"/>
                <w:szCs w:val="24"/>
              </w:rPr>
            </w:pPr>
            <w:r>
              <w:rPr>
                <w:rFonts w:ascii="Times New Roman" w:hAnsi="Times New Roman" w:cs="Times New Roman"/>
                <w:sz w:val="24"/>
                <w:szCs w:val="24"/>
                <w:u w:val="single"/>
              </w:rPr>
              <w:t>Рассказ</w:t>
            </w:r>
            <w:r>
              <w:rPr>
                <w:rFonts w:ascii="Times New Roman" w:hAnsi="Times New Roman" w:cs="Times New Roman"/>
                <w:sz w:val="24"/>
                <w:szCs w:val="24"/>
              </w:rPr>
              <w:t xml:space="preserve"> (рассказ-вступление, рассказ-повествование, рассказ-заключение) — монологический метод изложения материала. </w:t>
            </w:r>
            <w:r>
              <w:rPr>
                <w:rFonts w:ascii="Times New Roman" w:hAnsi="Times New Roman" w:cs="Times New Roman"/>
                <w:sz w:val="24"/>
                <w:szCs w:val="24"/>
                <w:u w:val="single"/>
              </w:rPr>
              <w:t>Объяснение</w:t>
            </w:r>
            <w:r>
              <w:rPr>
                <w:rFonts w:ascii="Times New Roman" w:hAnsi="Times New Roman" w:cs="Times New Roman"/>
                <w:sz w:val="24"/>
                <w:szCs w:val="24"/>
              </w:rPr>
              <w:t xml:space="preserve"> - монологический метод изложения. </w:t>
            </w:r>
          </w:p>
          <w:p>
            <w:pPr>
              <w:jc w:val="both"/>
              <w:rPr>
                <w:rFonts w:ascii="Times New Roman" w:hAnsi="Times New Roman" w:cs="Times New Roman"/>
                <w:sz w:val="24"/>
                <w:szCs w:val="24"/>
              </w:rPr>
            </w:pPr>
            <w:r>
              <w:rPr>
                <w:rFonts w:ascii="Times New Roman" w:hAnsi="Times New Roman" w:cs="Times New Roman"/>
                <w:sz w:val="24"/>
                <w:szCs w:val="24"/>
                <w:u w:val="single"/>
              </w:rPr>
              <w:t>Беседа</w:t>
            </w:r>
            <w:r>
              <w:rPr>
                <w:rFonts w:ascii="Times New Roman" w:hAnsi="Times New Roman" w:cs="Times New Roman"/>
                <w:sz w:val="24"/>
                <w:szCs w:val="24"/>
              </w:rPr>
              <w:t xml:space="preserve"> — диалогический метод изложения материала, предполагающий разговор педагога и воспитанников с помощью тщательно продуманной системы вопросов.   </w:t>
            </w:r>
          </w:p>
          <w:p>
            <w:pPr>
              <w:pStyle w:val="Default"/>
              <w:rPr>
                <w:color w:val="auto"/>
              </w:rPr>
            </w:pPr>
            <w:r>
              <w:rPr>
                <w:color w:val="auto"/>
              </w:rPr>
              <w:t xml:space="preserve">• Объяснения, пояснения, указания </w:t>
            </w:r>
          </w:p>
          <w:p>
            <w:pPr>
              <w:pStyle w:val="Default"/>
              <w:rPr>
                <w:color w:val="auto"/>
              </w:rPr>
            </w:pPr>
            <w:r>
              <w:rPr>
                <w:color w:val="auto"/>
              </w:rPr>
              <w:t xml:space="preserve">• Вопросы к детям </w:t>
            </w:r>
          </w:p>
          <w:p>
            <w:pPr>
              <w:pStyle w:val="Default"/>
              <w:rPr>
                <w:color w:val="auto"/>
              </w:rPr>
            </w:pPr>
            <w:r>
              <w:rPr>
                <w:color w:val="auto"/>
              </w:rPr>
              <w:t xml:space="preserve">• Образный сюжетный рассказ, беседа </w:t>
            </w:r>
          </w:p>
          <w:p>
            <w:pPr>
              <w:jc w:val="both"/>
              <w:rPr>
                <w:rFonts w:ascii="Times New Roman" w:hAnsi="Times New Roman" w:cs="Times New Roman"/>
                <w:sz w:val="24"/>
                <w:szCs w:val="24"/>
              </w:rPr>
            </w:pPr>
            <w:r>
              <w:rPr>
                <w:rFonts w:ascii="Times New Roman" w:hAnsi="Times New Roman" w:cs="Times New Roman"/>
                <w:sz w:val="24"/>
                <w:szCs w:val="24"/>
              </w:rPr>
              <w:t>• Словесная инструкция</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b/>
                <w:sz w:val="24"/>
                <w:szCs w:val="24"/>
                <w:u w:val="single"/>
              </w:rPr>
              <w:t>Наглядные методы</w:t>
            </w:r>
            <w:r>
              <w:rPr>
                <w:rFonts w:ascii="Times New Roman" w:hAnsi="Times New Roman" w:cs="Times New Roman"/>
                <w:sz w:val="24"/>
                <w:szCs w:val="24"/>
              </w:rPr>
              <w:t xml:space="preserve"> (метод иллюстрации, метод демонстрации);</w:t>
            </w:r>
          </w:p>
          <w:p>
            <w:pPr>
              <w:jc w:val="both"/>
              <w:rPr>
                <w:rFonts w:ascii="Times New Roman" w:hAnsi="Times New Roman" w:cs="Times New Roman"/>
                <w:sz w:val="24"/>
                <w:szCs w:val="24"/>
              </w:rPr>
            </w:pPr>
            <w:r>
              <w:rPr>
                <w:rFonts w:ascii="Times New Roman" w:hAnsi="Times New Roman" w:cs="Times New Roman"/>
                <w:sz w:val="24"/>
                <w:szCs w:val="24"/>
                <w:u w:val="single"/>
              </w:rPr>
              <w:t>Методы иллюстрации</w:t>
            </w:r>
            <w:r>
              <w:rPr>
                <w:rFonts w:ascii="Times New Roman" w:hAnsi="Times New Roman" w:cs="Times New Roman"/>
                <w:sz w:val="24"/>
                <w:szCs w:val="24"/>
              </w:rPr>
              <w:t xml:space="preserve"> — обеспечивают показ материала и наглядных пособий. </w:t>
            </w:r>
          </w:p>
          <w:p>
            <w:pPr>
              <w:jc w:val="both"/>
              <w:rPr>
                <w:rFonts w:ascii="Times New Roman" w:hAnsi="Times New Roman" w:cs="Times New Roman"/>
                <w:sz w:val="24"/>
                <w:szCs w:val="24"/>
              </w:rPr>
            </w:pPr>
            <w:r>
              <w:rPr>
                <w:rFonts w:ascii="Times New Roman" w:hAnsi="Times New Roman" w:cs="Times New Roman"/>
                <w:sz w:val="24"/>
                <w:szCs w:val="24"/>
                <w:u w:val="single"/>
              </w:rPr>
              <w:t>Методы демонстрации</w:t>
            </w:r>
            <w:r>
              <w:rPr>
                <w:rFonts w:ascii="Times New Roman" w:hAnsi="Times New Roman" w:cs="Times New Roman"/>
                <w:sz w:val="24"/>
                <w:szCs w:val="24"/>
              </w:rPr>
              <w:t xml:space="preserve"> — показ действия реальных приборов или их моделей, процессов и др.</w:t>
            </w:r>
          </w:p>
          <w:p>
            <w:pPr>
              <w:pStyle w:val="Default"/>
              <w:numPr>
                <w:ilvl w:val="0"/>
                <w:numId w:val="54"/>
              </w:numPr>
              <w:tabs>
                <w:tab w:val="left" w:pos="142"/>
              </w:tabs>
              <w:ind w:left="0" w:hanging="11"/>
              <w:rPr>
                <w:color w:val="auto"/>
              </w:rPr>
            </w:pPr>
            <w:r>
              <w:rPr>
                <w:bCs/>
                <w:color w:val="auto"/>
              </w:rPr>
              <w:t>Наглядно-зрительные прием</w:t>
            </w:r>
            <w:proofErr w:type="gramStart"/>
            <w:r>
              <w:rPr>
                <w:bCs/>
                <w:color w:val="auto"/>
              </w:rPr>
              <w:t>ы</w:t>
            </w:r>
            <w:r>
              <w:rPr>
                <w:color w:val="auto"/>
              </w:rPr>
              <w:t>(</w:t>
            </w:r>
            <w:proofErr w:type="gramEnd"/>
            <w:r>
              <w:rPr>
                <w:color w:val="auto"/>
              </w:rPr>
              <w:t xml:space="preserve">показ упражнений, использование наглядных пособий, имитация, зрительные ориентиры) </w:t>
            </w:r>
          </w:p>
          <w:p>
            <w:pPr>
              <w:pStyle w:val="Default"/>
              <w:numPr>
                <w:ilvl w:val="0"/>
                <w:numId w:val="54"/>
              </w:numPr>
              <w:tabs>
                <w:tab w:val="left" w:pos="142"/>
              </w:tabs>
              <w:ind w:left="0" w:hanging="11"/>
              <w:rPr>
                <w:color w:val="auto"/>
              </w:rPr>
            </w:pPr>
            <w:r>
              <w:rPr>
                <w:bCs/>
                <w:color w:val="auto"/>
              </w:rPr>
              <w:t>Наглядно-слуховые прием</w:t>
            </w:r>
            <w:proofErr w:type="gramStart"/>
            <w:r>
              <w:rPr>
                <w:bCs/>
                <w:color w:val="auto"/>
              </w:rPr>
              <w:t>ы</w:t>
            </w:r>
            <w:r>
              <w:rPr>
                <w:color w:val="auto"/>
              </w:rPr>
              <w:t>(</w:t>
            </w:r>
            <w:proofErr w:type="gramEnd"/>
            <w:r>
              <w:rPr>
                <w:color w:val="auto"/>
              </w:rPr>
              <w:t xml:space="preserve">музыка, песни) </w:t>
            </w:r>
          </w:p>
          <w:p>
            <w:pPr>
              <w:pStyle w:val="Default"/>
              <w:numPr>
                <w:ilvl w:val="0"/>
                <w:numId w:val="54"/>
              </w:numPr>
              <w:tabs>
                <w:tab w:val="left" w:pos="142"/>
              </w:tabs>
              <w:ind w:left="0" w:hanging="11"/>
              <w:rPr>
                <w:color w:val="auto"/>
              </w:rPr>
            </w:pPr>
            <w:r>
              <w:rPr>
                <w:bCs/>
                <w:color w:val="auto"/>
              </w:rPr>
              <w:t>Тактильно-мышечные прием</w:t>
            </w:r>
            <w:proofErr w:type="gramStart"/>
            <w:r>
              <w:rPr>
                <w:bCs/>
                <w:color w:val="auto"/>
              </w:rPr>
              <w:t>ы</w:t>
            </w:r>
            <w:r>
              <w:rPr>
                <w:color w:val="auto"/>
              </w:rPr>
              <w:t>(</w:t>
            </w:r>
            <w:proofErr w:type="gramEnd"/>
            <w:r>
              <w:rPr>
                <w:color w:val="auto"/>
              </w:rPr>
              <w:t xml:space="preserve">непосредственная помощь воспитателя) </w:t>
            </w:r>
          </w:p>
          <w:p>
            <w:pPr>
              <w:tabs>
                <w:tab w:val="left" w:pos="142"/>
              </w:tabs>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b/>
                <w:sz w:val="24"/>
                <w:szCs w:val="24"/>
                <w:u w:val="single"/>
              </w:rPr>
              <w:t>Практические методы</w:t>
            </w:r>
            <w:r>
              <w:rPr>
                <w:rFonts w:ascii="Times New Roman" w:hAnsi="Times New Roman" w:cs="Times New Roman"/>
                <w:sz w:val="24"/>
                <w:szCs w:val="24"/>
              </w:rPr>
              <w:t xml:space="preserve"> (упражнения, практическая работа, решение задач).</w:t>
            </w:r>
          </w:p>
          <w:p>
            <w:pPr>
              <w:jc w:val="both"/>
              <w:rPr>
                <w:rFonts w:ascii="Times New Roman" w:hAnsi="Times New Roman" w:cs="Times New Roman"/>
                <w:sz w:val="24"/>
                <w:szCs w:val="24"/>
              </w:rPr>
            </w:pPr>
            <w:r>
              <w:rPr>
                <w:rFonts w:ascii="Times New Roman" w:hAnsi="Times New Roman" w:cs="Times New Roman"/>
                <w:sz w:val="24"/>
                <w:szCs w:val="24"/>
                <w:u w:val="single"/>
              </w:rPr>
              <w:t>Упражнение</w:t>
            </w:r>
            <w:r>
              <w:rPr>
                <w:rFonts w:ascii="Times New Roman" w:hAnsi="Times New Roman" w:cs="Times New Roman"/>
                <w:sz w:val="24"/>
                <w:szCs w:val="24"/>
              </w:rPr>
              <w:t xml:space="preserve"> — систематическая отработка умения или навыка путем многократного повторения умственных действий или практических операций. </w:t>
            </w:r>
            <w:proofErr w:type="gramStart"/>
            <w:r>
              <w:rPr>
                <w:rFonts w:ascii="Times New Roman" w:hAnsi="Times New Roman" w:cs="Times New Roman"/>
                <w:sz w:val="24"/>
                <w:szCs w:val="24"/>
              </w:rPr>
              <w:t>Виды: устные, письменные, воспроизводящие, тренировочные, алгоритмические, игровые, компьютерные и т. д.</w:t>
            </w:r>
            <w:proofErr w:type="gramEnd"/>
          </w:p>
          <w:p>
            <w:pPr>
              <w:pStyle w:val="Default"/>
              <w:rPr>
                <w:color w:val="auto"/>
              </w:rPr>
            </w:pPr>
            <w:r>
              <w:rPr>
                <w:color w:val="auto"/>
              </w:rPr>
              <w:t xml:space="preserve">• Повторение упражнений без изменения и с изменениями; </w:t>
            </w:r>
          </w:p>
          <w:p>
            <w:pPr>
              <w:pStyle w:val="Default"/>
              <w:rPr>
                <w:color w:val="auto"/>
              </w:rPr>
            </w:pPr>
            <w:r>
              <w:rPr>
                <w:color w:val="auto"/>
              </w:rPr>
              <w:t xml:space="preserve">• Проведение упражнений в игровой форме; </w:t>
            </w:r>
          </w:p>
          <w:p>
            <w:pPr>
              <w:pStyle w:val="Default"/>
              <w:rPr>
                <w:sz w:val="28"/>
              </w:rPr>
            </w:pPr>
            <w:r>
              <w:rPr>
                <w:color w:val="auto"/>
              </w:rPr>
              <w:t xml:space="preserve">• Проведение упражнений в соревновательной форме. </w:t>
            </w:r>
          </w:p>
        </w:tc>
        <w:tc>
          <w:tcPr>
            <w:tcW w:w="5211" w:type="dxa"/>
            <w:vMerge w:val="restart"/>
          </w:tcPr>
          <w:p>
            <w:pPr>
              <w:ind w:left="93"/>
              <w:jc w:val="both"/>
              <w:rPr>
                <w:rStyle w:val="c2"/>
                <w:rFonts w:ascii="Times New Roman" w:hAnsi="Times New Roman" w:cs="Times New Roman"/>
                <w:sz w:val="24"/>
                <w:szCs w:val="24"/>
              </w:rPr>
            </w:pPr>
            <w:r>
              <w:rPr>
                <w:rStyle w:val="c2"/>
                <w:rFonts w:ascii="Times New Roman" w:hAnsi="Times New Roman" w:cs="Times New Roman"/>
                <w:sz w:val="24"/>
                <w:szCs w:val="24"/>
              </w:rPr>
              <w:t>1. Создание соответствующей развивающей предметно-пространственной среды:</w:t>
            </w:r>
          </w:p>
          <w:p>
            <w:pPr>
              <w:jc w:val="both"/>
              <w:rPr>
                <w:rStyle w:val="c2"/>
                <w:rFonts w:ascii="Times New Roman" w:hAnsi="Times New Roman" w:cs="Times New Roman"/>
                <w:sz w:val="24"/>
                <w:szCs w:val="24"/>
              </w:rPr>
            </w:pPr>
            <w:r>
              <w:rPr>
                <w:rStyle w:val="c2"/>
                <w:rFonts w:ascii="Times New Roman" w:hAnsi="Times New Roman" w:cs="Times New Roman"/>
                <w:sz w:val="24"/>
                <w:szCs w:val="24"/>
              </w:rPr>
              <w:t>- практические материалы;</w:t>
            </w:r>
          </w:p>
          <w:p>
            <w:pPr>
              <w:jc w:val="both"/>
              <w:rPr>
                <w:rStyle w:val="c2"/>
                <w:rFonts w:ascii="Times New Roman" w:hAnsi="Times New Roman" w:cs="Times New Roman"/>
                <w:sz w:val="24"/>
                <w:szCs w:val="24"/>
              </w:rPr>
            </w:pPr>
            <w:r>
              <w:rPr>
                <w:rStyle w:val="c2"/>
                <w:rFonts w:ascii="Times New Roman" w:hAnsi="Times New Roman" w:cs="Times New Roman"/>
                <w:sz w:val="24"/>
                <w:szCs w:val="24"/>
              </w:rPr>
              <w:t>- игрушки и игровое оборудование;</w:t>
            </w:r>
          </w:p>
          <w:p>
            <w:pPr>
              <w:jc w:val="both"/>
              <w:rPr>
                <w:rStyle w:val="c2"/>
                <w:rFonts w:ascii="Times New Roman" w:hAnsi="Times New Roman" w:cs="Times New Roman"/>
                <w:sz w:val="24"/>
                <w:szCs w:val="24"/>
              </w:rPr>
            </w:pPr>
            <w:r>
              <w:rPr>
                <w:rStyle w:val="c2"/>
                <w:rFonts w:ascii="Times New Roman" w:hAnsi="Times New Roman" w:cs="Times New Roman"/>
                <w:sz w:val="24"/>
                <w:szCs w:val="24"/>
              </w:rPr>
              <w:t>- наглядно-дидактические пособия;</w:t>
            </w:r>
          </w:p>
          <w:p>
            <w:pPr>
              <w:jc w:val="both"/>
              <w:rPr>
                <w:rStyle w:val="c2"/>
                <w:rFonts w:ascii="Times New Roman" w:hAnsi="Times New Roman" w:cs="Times New Roman"/>
                <w:sz w:val="24"/>
                <w:szCs w:val="24"/>
              </w:rPr>
            </w:pPr>
            <w:r>
              <w:rPr>
                <w:rStyle w:val="c2"/>
                <w:rFonts w:ascii="Times New Roman" w:hAnsi="Times New Roman" w:cs="Times New Roman"/>
                <w:sz w:val="24"/>
                <w:szCs w:val="24"/>
              </w:rPr>
              <w:t>- иллюстрации;</w:t>
            </w:r>
          </w:p>
          <w:p>
            <w:pPr>
              <w:jc w:val="both"/>
              <w:rPr>
                <w:rStyle w:val="c2"/>
                <w:rFonts w:ascii="Times New Roman" w:hAnsi="Times New Roman" w:cs="Times New Roman"/>
                <w:sz w:val="24"/>
                <w:szCs w:val="24"/>
              </w:rPr>
            </w:pPr>
            <w:r>
              <w:rPr>
                <w:rStyle w:val="c2"/>
                <w:rFonts w:ascii="Times New Roman" w:hAnsi="Times New Roman" w:cs="Times New Roman"/>
                <w:sz w:val="24"/>
                <w:szCs w:val="24"/>
              </w:rPr>
              <w:t>- атрибуты к сюжетно-ролевым играм;</w:t>
            </w:r>
          </w:p>
          <w:p>
            <w:pPr>
              <w:jc w:val="both"/>
              <w:rPr>
                <w:rStyle w:val="c2"/>
                <w:rFonts w:ascii="Times New Roman" w:hAnsi="Times New Roman" w:cs="Times New Roman"/>
                <w:sz w:val="24"/>
                <w:szCs w:val="24"/>
              </w:rPr>
            </w:pPr>
            <w:r>
              <w:rPr>
                <w:rStyle w:val="c2"/>
                <w:rFonts w:ascii="Times New Roman" w:hAnsi="Times New Roman" w:cs="Times New Roman"/>
                <w:sz w:val="24"/>
                <w:szCs w:val="24"/>
              </w:rPr>
              <w:t>- дорожные знаки;</w:t>
            </w:r>
          </w:p>
          <w:p>
            <w:pPr>
              <w:jc w:val="both"/>
              <w:rPr>
                <w:rStyle w:val="c2"/>
                <w:rFonts w:ascii="Times New Roman" w:hAnsi="Times New Roman" w:cs="Times New Roman"/>
                <w:sz w:val="24"/>
                <w:szCs w:val="24"/>
              </w:rPr>
            </w:pPr>
            <w:r>
              <w:rPr>
                <w:rStyle w:val="c2"/>
                <w:rFonts w:ascii="Times New Roman" w:hAnsi="Times New Roman" w:cs="Times New Roman"/>
                <w:sz w:val="24"/>
                <w:szCs w:val="24"/>
              </w:rPr>
              <w:t>- художественная литература;</w:t>
            </w:r>
          </w:p>
          <w:p>
            <w:pPr>
              <w:rPr>
                <w:rFonts w:ascii="Times New Roman" w:hAnsi="Times New Roman" w:cs="Times New Roman"/>
                <w:sz w:val="24"/>
                <w:szCs w:val="24"/>
              </w:rPr>
            </w:pPr>
            <w:r>
              <w:rPr>
                <w:rFonts w:ascii="Times New Roman" w:hAnsi="Times New Roman" w:cs="Times New Roman"/>
                <w:sz w:val="24"/>
                <w:szCs w:val="24"/>
              </w:rPr>
              <w:t>- бумага;</w:t>
            </w:r>
          </w:p>
          <w:p>
            <w:pPr>
              <w:rPr>
                <w:rFonts w:ascii="Times New Roman" w:hAnsi="Times New Roman" w:cs="Times New Roman"/>
                <w:sz w:val="24"/>
                <w:szCs w:val="24"/>
              </w:rPr>
            </w:pPr>
            <w:r>
              <w:rPr>
                <w:rFonts w:ascii="Times New Roman" w:hAnsi="Times New Roman" w:cs="Times New Roman"/>
                <w:sz w:val="24"/>
                <w:szCs w:val="24"/>
              </w:rPr>
              <w:t xml:space="preserve">- различные виды конструкторов (строительные, </w:t>
            </w:r>
            <w:proofErr w:type="spellStart"/>
            <w:r>
              <w:rPr>
                <w:rFonts w:ascii="Times New Roman" w:hAnsi="Times New Roman" w:cs="Times New Roman"/>
                <w:sz w:val="24"/>
                <w:szCs w:val="24"/>
              </w:rPr>
              <w:t>лего</w:t>
            </w:r>
            <w:proofErr w:type="spellEnd"/>
            <w:r>
              <w:rPr>
                <w:rFonts w:ascii="Times New Roman" w:hAnsi="Times New Roman" w:cs="Times New Roman"/>
                <w:sz w:val="24"/>
                <w:szCs w:val="24"/>
              </w:rPr>
              <w:t xml:space="preserve"> и пр.);</w:t>
            </w:r>
          </w:p>
          <w:p>
            <w:pPr>
              <w:rPr>
                <w:rFonts w:ascii="Times New Roman" w:hAnsi="Times New Roman" w:cs="Times New Roman"/>
                <w:sz w:val="24"/>
                <w:szCs w:val="24"/>
              </w:rPr>
            </w:pPr>
            <w:r>
              <w:rPr>
                <w:rFonts w:ascii="Times New Roman" w:hAnsi="Times New Roman" w:cs="Times New Roman"/>
                <w:sz w:val="24"/>
                <w:szCs w:val="24"/>
              </w:rPr>
              <w:t>- природный и бросовый материал;</w:t>
            </w:r>
          </w:p>
          <w:p>
            <w:pPr>
              <w:rPr>
                <w:rFonts w:ascii="Times New Roman" w:hAnsi="Times New Roman" w:cs="Times New Roman"/>
                <w:sz w:val="24"/>
                <w:szCs w:val="24"/>
              </w:rPr>
            </w:pPr>
            <w:r>
              <w:rPr>
                <w:rFonts w:ascii="Times New Roman" w:hAnsi="Times New Roman" w:cs="Times New Roman"/>
                <w:sz w:val="24"/>
                <w:szCs w:val="24"/>
              </w:rPr>
              <w:t>- музыкальные инструменты.</w:t>
            </w:r>
          </w:p>
          <w:p>
            <w:pPr>
              <w:jc w:val="both"/>
              <w:rPr>
                <w:rStyle w:val="c2"/>
                <w:rFonts w:ascii="Times New Roman" w:hAnsi="Times New Roman" w:cs="Times New Roman"/>
                <w:sz w:val="24"/>
                <w:szCs w:val="24"/>
              </w:rPr>
            </w:pPr>
            <w:r>
              <w:rPr>
                <w:rStyle w:val="c2"/>
                <w:rFonts w:ascii="Times New Roman" w:hAnsi="Times New Roman" w:cs="Times New Roman"/>
                <w:sz w:val="24"/>
                <w:szCs w:val="24"/>
              </w:rPr>
              <w:t xml:space="preserve"> 2. Продуктивная деятельность (рисование, лепка, аппликация)</w:t>
            </w:r>
          </w:p>
          <w:p>
            <w:pPr>
              <w:pStyle w:val="c3"/>
              <w:ind w:left="104"/>
              <w:rPr>
                <w:rStyle w:val="c2"/>
              </w:rPr>
            </w:pPr>
            <w:r>
              <w:rPr>
                <w:rStyle w:val="c2"/>
              </w:rPr>
              <w:t>3. Музыка</w:t>
            </w:r>
          </w:p>
          <w:p>
            <w:pPr>
              <w:pStyle w:val="af1"/>
              <w:spacing w:before="0" w:beforeAutospacing="0" w:after="0" w:afterAutospacing="0" w:line="276" w:lineRule="auto"/>
              <w:ind w:left="104"/>
              <w:textAlignment w:val="baseline"/>
              <w:rPr>
                <w:rFonts w:eastAsiaTheme="minorEastAsia"/>
                <w:kern w:val="24"/>
              </w:rPr>
            </w:pPr>
            <w:r>
              <w:rPr>
                <w:rFonts w:eastAsiaTheme="minorEastAsia"/>
                <w:kern w:val="24"/>
              </w:rPr>
              <w:t xml:space="preserve">4. ИКТ (информационно-коммуникативные технологии) </w:t>
            </w:r>
          </w:p>
          <w:p>
            <w:pPr>
              <w:ind w:left="93"/>
              <w:jc w:val="both"/>
              <w:rPr>
                <w:rFonts w:ascii="Times New Roman" w:hAnsi="Times New Roman" w:cs="Times New Roman"/>
                <w:sz w:val="24"/>
                <w:szCs w:val="24"/>
              </w:rPr>
            </w:pPr>
            <w:r>
              <w:rPr>
                <w:rFonts w:ascii="Times New Roman" w:hAnsi="Times New Roman" w:cs="Times New Roman"/>
                <w:sz w:val="24"/>
                <w:szCs w:val="24"/>
              </w:rPr>
              <w:t>5. Окружающая  социальная среда</w:t>
            </w:r>
          </w:p>
          <w:p>
            <w:pPr>
              <w:ind w:left="93"/>
              <w:jc w:val="both"/>
              <w:rPr>
                <w:rFonts w:ascii="Times New Roman" w:hAnsi="Times New Roman" w:cs="Times New Roman"/>
                <w:sz w:val="24"/>
                <w:szCs w:val="24"/>
              </w:rPr>
            </w:pPr>
            <w:r>
              <w:rPr>
                <w:rFonts w:ascii="Times New Roman" w:hAnsi="Times New Roman" w:cs="Times New Roman"/>
                <w:sz w:val="24"/>
                <w:szCs w:val="24"/>
              </w:rPr>
              <w:t>6. Художественная литература и искусство, фольклор</w:t>
            </w:r>
          </w:p>
          <w:p>
            <w:pPr>
              <w:ind w:left="93"/>
              <w:jc w:val="both"/>
              <w:rPr>
                <w:rFonts w:ascii="Times New Roman" w:hAnsi="Times New Roman" w:cs="Times New Roman"/>
                <w:sz w:val="24"/>
                <w:szCs w:val="24"/>
              </w:rPr>
            </w:pPr>
            <w:r>
              <w:rPr>
                <w:rFonts w:ascii="Times New Roman" w:hAnsi="Times New Roman" w:cs="Times New Roman"/>
                <w:sz w:val="24"/>
                <w:szCs w:val="24"/>
              </w:rPr>
              <w:t>7. Практическая деятельность</w:t>
            </w:r>
          </w:p>
          <w:p>
            <w:pPr>
              <w:ind w:firstLine="34"/>
              <w:jc w:val="both"/>
              <w:rPr>
                <w:rFonts w:ascii="Times New Roman" w:hAnsi="Times New Roman" w:cs="Times New Roman"/>
                <w:sz w:val="24"/>
                <w:szCs w:val="24"/>
              </w:rPr>
            </w:pPr>
            <w:r>
              <w:rPr>
                <w:rFonts w:ascii="Times New Roman" w:hAnsi="Times New Roman" w:cs="Times New Roman"/>
                <w:sz w:val="24"/>
                <w:szCs w:val="24"/>
              </w:rPr>
              <w:t>8. Комплекты наглядного дидактического материала для занятий</w:t>
            </w:r>
          </w:p>
          <w:p>
            <w:pPr>
              <w:jc w:val="both"/>
              <w:rPr>
                <w:rFonts w:ascii="Times New Roman" w:hAnsi="Times New Roman" w:cs="Times New Roman"/>
                <w:sz w:val="24"/>
                <w:szCs w:val="24"/>
              </w:rPr>
            </w:pPr>
            <w:r>
              <w:rPr>
                <w:rFonts w:ascii="Times New Roman" w:hAnsi="Times New Roman" w:cs="Times New Roman"/>
                <w:sz w:val="24"/>
                <w:szCs w:val="24"/>
              </w:rPr>
              <w:t xml:space="preserve">- Оборудование для самостоятельной деятельности </w:t>
            </w:r>
          </w:p>
          <w:p>
            <w:pPr>
              <w:jc w:val="both"/>
              <w:rPr>
                <w:rFonts w:ascii="Times New Roman" w:hAnsi="Times New Roman" w:cs="Times New Roman"/>
                <w:sz w:val="24"/>
                <w:szCs w:val="24"/>
              </w:rPr>
            </w:pPr>
            <w:r>
              <w:rPr>
                <w:rFonts w:ascii="Times New Roman" w:hAnsi="Times New Roman" w:cs="Times New Roman"/>
                <w:sz w:val="24"/>
                <w:szCs w:val="24"/>
              </w:rPr>
              <w:t>- Дидактические игры для формирования математических понятий</w:t>
            </w:r>
          </w:p>
          <w:p>
            <w:pPr>
              <w:jc w:val="both"/>
              <w:rPr>
                <w:rFonts w:ascii="Times New Roman" w:hAnsi="Times New Roman" w:cs="Times New Roman"/>
                <w:sz w:val="24"/>
                <w:szCs w:val="24"/>
              </w:rPr>
            </w:pPr>
            <w:r>
              <w:rPr>
                <w:rFonts w:ascii="Times New Roman" w:hAnsi="Times New Roman" w:cs="Times New Roman"/>
                <w:sz w:val="24"/>
                <w:szCs w:val="24"/>
              </w:rPr>
              <w:t>- Занимательный математический материал</w:t>
            </w:r>
          </w:p>
          <w:p>
            <w:pPr>
              <w:pStyle w:val="af1"/>
              <w:shd w:val="clear" w:color="auto" w:fill="FFFFFF"/>
              <w:spacing w:before="0" w:beforeAutospacing="0" w:after="0" w:afterAutospacing="0" w:line="312" w:lineRule="atLeast"/>
              <w:textAlignment w:val="baseline"/>
              <w:rPr>
                <w:color w:val="373737"/>
              </w:rPr>
            </w:pPr>
            <w:r>
              <w:rPr>
                <w:color w:val="373737"/>
              </w:rPr>
              <w:t>- Игры (дидактические, развивающие, подвижные)</w:t>
            </w:r>
          </w:p>
          <w:p>
            <w:pPr>
              <w:pStyle w:val="af1"/>
              <w:shd w:val="clear" w:color="auto" w:fill="FFFFFF"/>
              <w:spacing w:before="0" w:beforeAutospacing="0" w:after="0" w:afterAutospacing="0" w:line="312" w:lineRule="atLeast"/>
              <w:textAlignment w:val="baseline"/>
              <w:rPr>
                <w:color w:val="373737"/>
              </w:rPr>
            </w:pPr>
            <w:r>
              <w:rPr>
                <w:color w:val="373737"/>
              </w:rPr>
              <w:t>- Игры - экспериментирования</w:t>
            </w:r>
          </w:p>
          <w:p>
            <w:pPr>
              <w:pStyle w:val="af1"/>
              <w:shd w:val="clear" w:color="auto" w:fill="FFFFFF"/>
              <w:spacing w:before="0" w:beforeAutospacing="0" w:after="0" w:afterAutospacing="0" w:line="312" w:lineRule="atLeast"/>
              <w:textAlignment w:val="baseline"/>
              <w:rPr>
                <w:color w:val="373737"/>
              </w:rPr>
            </w:pPr>
            <w:r>
              <w:rPr>
                <w:color w:val="373737"/>
              </w:rPr>
              <w:t>- Игры с использованием дидактических материалов</w:t>
            </w:r>
          </w:p>
          <w:p>
            <w:pPr>
              <w:pStyle w:val="af1"/>
              <w:shd w:val="clear" w:color="auto" w:fill="FFFFFF"/>
              <w:spacing w:before="0" w:beforeAutospacing="0" w:after="0" w:afterAutospacing="0" w:line="312" w:lineRule="atLeast"/>
              <w:textAlignment w:val="baseline"/>
              <w:rPr>
                <w:color w:val="373737"/>
              </w:rPr>
            </w:pPr>
            <w:r>
              <w:rPr>
                <w:color w:val="373737"/>
              </w:rPr>
              <w:t>- Наблюдение</w:t>
            </w:r>
          </w:p>
          <w:p>
            <w:pPr>
              <w:pStyle w:val="af1"/>
              <w:shd w:val="clear" w:color="auto" w:fill="FFFFFF"/>
              <w:spacing w:before="0" w:beforeAutospacing="0" w:after="0" w:afterAutospacing="0" w:line="312" w:lineRule="atLeast"/>
              <w:textAlignment w:val="baseline"/>
              <w:rPr>
                <w:color w:val="373737"/>
              </w:rPr>
            </w:pPr>
            <w:r>
              <w:rPr>
                <w:color w:val="373737"/>
              </w:rPr>
              <w:t>- Интегрированная детская деятельность (включение   ребенком полученного сенсорного опыта его практическую деятельность:   предметную, продуктивную)</w:t>
            </w:r>
          </w:p>
          <w:p>
            <w:pPr>
              <w:rPr>
                <w:rFonts w:ascii="Times New Roman" w:hAnsi="Times New Roman" w:cs="Times New Roman"/>
                <w:sz w:val="24"/>
                <w:szCs w:val="24"/>
              </w:rPr>
            </w:pPr>
            <w:r>
              <w:rPr>
                <w:rFonts w:ascii="Times New Roman" w:hAnsi="Times New Roman" w:cs="Times New Roman"/>
                <w:sz w:val="24"/>
                <w:szCs w:val="24"/>
              </w:rPr>
              <w:t>- Бумага</w:t>
            </w:r>
          </w:p>
          <w:p>
            <w:pPr>
              <w:rPr>
                <w:rFonts w:ascii="Times New Roman" w:hAnsi="Times New Roman" w:cs="Times New Roman"/>
                <w:sz w:val="24"/>
                <w:szCs w:val="24"/>
              </w:rPr>
            </w:pPr>
            <w:r>
              <w:rPr>
                <w:rFonts w:ascii="Times New Roman" w:hAnsi="Times New Roman" w:cs="Times New Roman"/>
                <w:sz w:val="24"/>
                <w:szCs w:val="24"/>
              </w:rPr>
              <w:t xml:space="preserve">- Различные виды конструкторов (строительные, </w:t>
            </w:r>
            <w:proofErr w:type="spellStart"/>
            <w:r>
              <w:rPr>
                <w:rFonts w:ascii="Times New Roman" w:hAnsi="Times New Roman" w:cs="Times New Roman"/>
                <w:sz w:val="24"/>
                <w:szCs w:val="24"/>
              </w:rPr>
              <w:t>лего</w:t>
            </w:r>
            <w:proofErr w:type="spellEnd"/>
            <w:r>
              <w:rPr>
                <w:rFonts w:ascii="Times New Roman" w:hAnsi="Times New Roman" w:cs="Times New Roman"/>
                <w:sz w:val="24"/>
                <w:szCs w:val="24"/>
              </w:rPr>
              <w:t xml:space="preserve"> и пр.)</w:t>
            </w:r>
          </w:p>
          <w:p>
            <w:pPr>
              <w:rPr>
                <w:rFonts w:ascii="Times New Roman" w:hAnsi="Times New Roman" w:cs="Times New Roman"/>
                <w:sz w:val="24"/>
                <w:szCs w:val="24"/>
              </w:rPr>
            </w:pPr>
            <w:r>
              <w:rPr>
                <w:rFonts w:ascii="Times New Roman" w:hAnsi="Times New Roman" w:cs="Times New Roman"/>
                <w:sz w:val="24"/>
                <w:szCs w:val="24"/>
              </w:rPr>
              <w:t>- Природный и бросовый материал</w:t>
            </w:r>
          </w:p>
          <w:p>
            <w:pPr>
              <w:rPr>
                <w:rFonts w:ascii="Times New Roman" w:hAnsi="Times New Roman" w:cs="Times New Roman"/>
                <w:sz w:val="24"/>
                <w:szCs w:val="24"/>
              </w:rPr>
            </w:pPr>
            <w:r>
              <w:rPr>
                <w:rFonts w:ascii="Times New Roman" w:hAnsi="Times New Roman" w:cs="Times New Roman"/>
                <w:sz w:val="24"/>
                <w:szCs w:val="24"/>
              </w:rPr>
              <w:t>- Музыкальные инструменты</w:t>
            </w:r>
          </w:p>
          <w:p>
            <w:pPr>
              <w:rPr>
                <w:rFonts w:ascii="Times New Roman" w:hAnsi="Times New Roman" w:cs="Times New Roman"/>
                <w:sz w:val="24"/>
                <w:szCs w:val="24"/>
              </w:rPr>
            </w:pPr>
            <w:r>
              <w:rPr>
                <w:rFonts w:ascii="Times New Roman" w:hAnsi="Times New Roman" w:cs="Times New Roman"/>
                <w:sz w:val="24"/>
                <w:szCs w:val="24"/>
              </w:rPr>
              <w:t>- Музыкальный фольклор</w:t>
            </w:r>
          </w:p>
          <w:p>
            <w:pPr>
              <w:rPr>
                <w:rFonts w:ascii="Times New Roman" w:hAnsi="Times New Roman" w:cs="Times New Roman"/>
                <w:sz w:val="24"/>
                <w:szCs w:val="24"/>
              </w:rPr>
            </w:pPr>
            <w:r>
              <w:rPr>
                <w:rFonts w:ascii="Times New Roman" w:hAnsi="Times New Roman" w:cs="Times New Roman"/>
                <w:sz w:val="24"/>
                <w:szCs w:val="24"/>
              </w:rPr>
              <w:t>- Произведения искусства (музыкальные, изобразительные)</w:t>
            </w:r>
          </w:p>
          <w:p>
            <w:pPr>
              <w:rPr>
                <w:rFonts w:ascii="Times New Roman" w:hAnsi="Times New Roman" w:cs="Times New Roman"/>
                <w:sz w:val="24"/>
                <w:szCs w:val="24"/>
              </w:rPr>
            </w:pPr>
            <w:r>
              <w:rPr>
                <w:rFonts w:ascii="Times New Roman" w:hAnsi="Times New Roman" w:cs="Times New Roman"/>
                <w:sz w:val="24"/>
                <w:szCs w:val="24"/>
              </w:rPr>
              <w:lastRenderedPageBreak/>
              <w:t>- Эстетическое общение</w:t>
            </w:r>
          </w:p>
          <w:p>
            <w:pPr>
              <w:rPr>
                <w:rFonts w:ascii="Times New Roman" w:hAnsi="Times New Roman" w:cs="Times New Roman"/>
                <w:sz w:val="24"/>
                <w:szCs w:val="24"/>
              </w:rPr>
            </w:pPr>
            <w:r>
              <w:rPr>
                <w:rFonts w:ascii="Times New Roman" w:hAnsi="Times New Roman" w:cs="Times New Roman"/>
                <w:sz w:val="24"/>
                <w:szCs w:val="24"/>
              </w:rPr>
              <w:t>- Природа</w:t>
            </w:r>
          </w:p>
          <w:p>
            <w:pPr>
              <w:rPr>
                <w:rFonts w:ascii="Times New Roman" w:hAnsi="Times New Roman" w:cs="Times New Roman"/>
                <w:sz w:val="24"/>
                <w:szCs w:val="24"/>
              </w:rPr>
            </w:pPr>
            <w:r>
              <w:rPr>
                <w:rFonts w:ascii="Times New Roman" w:hAnsi="Times New Roman" w:cs="Times New Roman"/>
                <w:sz w:val="24"/>
                <w:szCs w:val="24"/>
              </w:rPr>
              <w:t>- Искусство</w:t>
            </w:r>
          </w:p>
          <w:p>
            <w:pPr>
              <w:rPr>
                <w:rFonts w:ascii="Times New Roman" w:hAnsi="Times New Roman" w:cs="Times New Roman"/>
                <w:sz w:val="24"/>
                <w:szCs w:val="24"/>
              </w:rPr>
            </w:pPr>
            <w:r>
              <w:rPr>
                <w:rFonts w:ascii="Times New Roman" w:hAnsi="Times New Roman" w:cs="Times New Roman"/>
                <w:sz w:val="24"/>
                <w:szCs w:val="24"/>
              </w:rPr>
              <w:t>- Окружающая предметная среда</w:t>
            </w:r>
          </w:p>
          <w:p>
            <w:pPr>
              <w:rPr>
                <w:rFonts w:ascii="Times New Roman" w:hAnsi="Times New Roman" w:cs="Times New Roman"/>
                <w:sz w:val="24"/>
                <w:szCs w:val="24"/>
              </w:rPr>
            </w:pPr>
            <w:r>
              <w:rPr>
                <w:rFonts w:ascii="Times New Roman" w:hAnsi="Times New Roman" w:cs="Times New Roman"/>
                <w:sz w:val="24"/>
                <w:szCs w:val="24"/>
              </w:rPr>
              <w:t>- Самостоятельная художественная деятельность</w:t>
            </w:r>
          </w:p>
          <w:p>
            <w:pPr>
              <w:jc w:val="both"/>
              <w:rPr>
                <w:rFonts w:ascii="Times New Roman" w:hAnsi="Times New Roman" w:cs="Times New Roman"/>
              </w:rPr>
            </w:pPr>
            <w:r>
              <w:rPr>
                <w:rFonts w:ascii="Times New Roman" w:hAnsi="Times New Roman" w:cs="Times New Roman"/>
                <w:sz w:val="24"/>
                <w:szCs w:val="24"/>
              </w:rPr>
              <w:t>- Праздники</w:t>
            </w:r>
          </w:p>
        </w:tc>
      </w:tr>
      <w:tr>
        <w:tc>
          <w:tcPr>
            <w:tcW w:w="5211" w:type="dxa"/>
          </w:tcPr>
          <w:p>
            <w:pPr>
              <w:jc w:val="both"/>
              <w:rPr>
                <w:rFonts w:ascii="Times New Roman" w:hAnsi="Times New Roman" w:cs="Times New Roman"/>
                <w:sz w:val="24"/>
                <w:szCs w:val="24"/>
              </w:rPr>
            </w:pPr>
            <w:r>
              <w:rPr>
                <w:rFonts w:ascii="Times New Roman" w:hAnsi="Times New Roman" w:cs="Times New Roman"/>
                <w:b/>
                <w:sz w:val="24"/>
                <w:szCs w:val="24"/>
              </w:rPr>
              <w:t>По характеру познавательной деятельност</w:t>
            </w:r>
            <w:proofErr w:type="gramStart"/>
            <w:r>
              <w:rPr>
                <w:rFonts w:ascii="Times New Roman" w:hAnsi="Times New Roman" w:cs="Times New Roman"/>
                <w:b/>
                <w:sz w:val="24"/>
                <w:szCs w:val="24"/>
              </w:rPr>
              <w:t>и</w:t>
            </w:r>
            <w:r>
              <w:rPr>
                <w:rFonts w:ascii="Times New Roman" w:hAnsi="Times New Roman" w:cs="Times New Roman"/>
                <w:sz w:val="24"/>
                <w:szCs w:val="24"/>
              </w:rPr>
              <w:t>(</w:t>
            </w:r>
            <w:proofErr w:type="spellStart"/>
            <w:proofErr w:type="gramEnd"/>
            <w:r>
              <w:rPr>
                <w:rFonts w:ascii="Times New Roman" w:hAnsi="Times New Roman" w:cs="Times New Roman"/>
                <w:sz w:val="24"/>
                <w:szCs w:val="24"/>
              </w:rPr>
              <w:t>И.Я.Лернер</w:t>
            </w:r>
            <w:proofErr w:type="spellEnd"/>
            <w:r>
              <w:rPr>
                <w:rFonts w:ascii="Times New Roman" w:hAnsi="Times New Roman" w:cs="Times New Roman"/>
                <w:sz w:val="24"/>
                <w:szCs w:val="24"/>
              </w:rPr>
              <w:t xml:space="preserve">, М.Н. </w:t>
            </w:r>
            <w:proofErr w:type="spellStart"/>
            <w:r>
              <w:rPr>
                <w:rFonts w:ascii="Times New Roman" w:hAnsi="Times New Roman" w:cs="Times New Roman"/>
                <w:sz w:val="24"/>
                <w:szCs w:val="24"/>
              </w:rPr>
              <w:t>Скаткин</w:t>
            </w:r>
            <w:proofErr w:type="spellEnd"/>
            <w:r>
              <w:rPr>
                <w:rFonts w:ascii="Times New Roman" w:hAnsi="Times New Roman" w:cs="Times New Roman"/>
                <w:sz w:val="24"/>
                <w:szCs w:val="24"/>
              </w:rPr>
              <w:t>):</w:t>
            </w:r>
          </w:p>
          <w:p>
            <w:pPr>
              <w:pStyle w:val="af1"/>
              <w:spacing w:before="0" w:beforeAutospacing="0" w:after="0" w:afterAutospacing="0"/>
            </w:pPr>
            <w:r>
              <w:rPr>
                <w:b/>
              </w:rPr>
              <w:t xml:space="preserve">• </w:t>
            </w:r>
            <w:r>
              <w:rPr>
                <w:b/>
                <w:u w:val="single"/>
              </w:rPr>
              <w:t>объяснительно-иллюстративный (информационно-рецептивный) метод -</w:t>
            </w:r>
            <w:r>
              <w:t xml:space="preserve">  выражается в следующих его характерных </w:t>
            </w:r>
            <w:r>
              <w:lastRenderedPageBreak/>
              <w:t>признаках:</w:t>
            </w:r>
          </w:p>
          <w:p>
            <w:pPr>
              <w:rPr>
                <w:rFonts w:ascii="Times New Roman" w:hAnsi="Times New Roman" w:cs="Times New Roman"/>
                <w:sz w:val="24"/>
                <w:szCs w:val="24"/>
              </w:rPr>
            </w:pPr>
            <w:r>
              <w:rPr>
                <w:rFonts w:ascii="Times New Roman" w:hAnsi="Times New Roman" w:cs="Times New Roman"/>
                <w:sz w:val="24"/>
                <w:szCs w:val="24"/>
              </w:rPr>
              <w:t>1) знания  предлагаются в «готовом» виде;</w:t>
            </w:r>
          </w:p>
          <w:p>
            <w:pPr>
              <w:rPr>
                <w:rFonts w:ascii="Times New Roman" w:hAnsi="Times New Roman" w:cs="Times New Roman"/>
                <w:sz w:val="24"/>
                <w:szCs w:val="24"/>
              </w:rPr>
            </w:pPr>
            <w:r>
              <w:rPr>
                <w:rFonts w:ascii="Times New Roman" w:hAnsi="Times New Roman" w:cs="Times New Roman"/>
                <w:sz w:val="24"/>
                <w:szCs w:val="24"/>
              </w:rPr>
              <w:t>2) педагог организует различными способами восприятие этих знаний;</w:t>
            </w:r>
          </w:p>
          <w:p>
            <w:pPr>
              <w:rPr>
                <w:rFonts w:ascii="Times New Roman" w:hAnsi="Times New Roman" w:cs="Times New Roman"/>
                <w:sz w:val="24"/>
                <w:szCs w:val="24"/>
              </w:rPr>
            </w:pPr>
            <w:r>
              <w:rPr>
                <w:rFonts w:ascii="Times New Roman" w:hAnsi="Times New Roman" w:cs="Times New Roman"/>
                <w:sz w:val="24"/>
                <w:szCs w:val="24"/>
              </w:rPr>
              <w:t>3) воспитанники осуществляют восприятие (рецепцию) и осмысление знаний, фиксируют их в своей памяти.</w:t>
            </w:r>
          </w:p>
          <w:p>
            <w:pPr>
              <w:rPr>
                <w:rFonts w:ascii="Times New Roman" w:hAnsi="Times New Roman" w:cs="Times New Roman"/>
                <w:sz w:val="24"/>
                <w:szCs w:val="24"/>
              </w:rPr>
            </w:pPr>
            <w:r>
              <w:rPr>
                <w:rFonts w:ascii="Times New Roman" w:hAnsi="Times New Roman" w:cs="Times New Roman"/>
                <w:sz w:val="24"/>
                <w:szCs w:val="24"/>
              </w:rPr>
              <w:t>При рецепции используются все источники информации (слово, наглядность и т.д.), логика изложения может развиваться как индуктивным, так и дедуктивным путем. Управляющая деятельность педагога ограничивается организацией восприятия знаний.</w:t>
            </w:r>
          </w:p>
          <w:p>
            <w:pPr>
              <w:pStyle w:val="af1"/>
              <w:spacing w:before="0" w:beforeAutospacing="0" w:after="0" w:afterAutospacing="0"/>
            </w:pPr>
            <w:r>
              <w:t xml:space="preserve">• </w:t>
            </w:r>
            <w:r>
              <w:rPr>
                <w:b/>
              </w:rPr>
              <w:t>репродуктивны</w:t>
            </w:r>
            <w:proofErr w:type="gramStart"/>
            <w:r>
              <w:rPr>
                <w:b/>
              </w:rPr>
              <w:t>й</w:t>
            </w:r>
            <w:r>
              <w:t>-</w:t>
            </w:r>
            <w:proofErr w:type="gramEnd"/>
            <w:r>
              <w:t xml:space="preserve">  выделяются следующие признаки:</w:t>
            </w:r>
          </w:p>
          <w:p>
            <w:pPr>
              <w:rPr>
                <w:rFonts w:ascii="Times New Roman" w:hAnsi="Times New Roman" w:cs="Times New Roman"/>
                <w:sz w:val="24"/>
                <w:szCs w:val="24"/>
              </w:rPr>
            </w:pPr>
            <w:r>
              <w:rPr>
                <w:rFonts w:ascii="Times New Roman" w:hAnsi="Times New Roman" w:cs="Times New Roman"/>
                <w:sz w:val="24"/>
                <w:szCs w:val="24"/>
              </w:rPr>
              <w:t>1) знания учащимся предлагаются в «готовом» виде;</w:t>
            </w:r>
          </w:p>
          <w:p>
            <w:pPr>
              <w:rPr>
                <w:rFonts w:ascii="Times New Roman" w:hAnsi="Times New Roman" w:cs="Times New Roman"/>
                <w:sz w:val="24"/>
                <w:szCs w:val="24"/>
              </w:rPr>
            </w:pPr>
            <w:r>
              <w:rPr>
                <w:rFonts w:ascii="Times New Roman" w:hAnsi="Times New Roman" w:cs="Times New Roman"/>
                <w:sz w:val="24"/>
                <w:szCs w:val="24"/>
              </w:rPr>
              <w:t>2) педагог не только сообщает знания, но и объясняет их;</w:t>
            </w:r>
          </w:p>
          <w:p>
            <w:pPr>
              <w:rPr>
                <w:rFonts w:ascii="Times New Roman" w:hAnsi="Times New Roman" w:cs="Times New Roman"/>
                <w:sz w:val="24"/>
                <w:szCs w:val="24"/>
              </w:rPr>
            </w:pPr>
            <w:r>
              <w:rPr>
                <w:rFonts w:ascii="Times New Roman" w:hAnsi="Times New Roman" w:cs="Times New Roman"/>
                <w:sz w:val="24"/>
                <w:szCs w:val="24"/>
              </w:rPr>
              <w:t>3) воспитанники сознательно усваивают знания, понимают их и запоминают. Критерием усвоения является правильное воспроизведение (репродукция) знаний;</w:t>
            </w:r>
          </w:p>
          <w:p>
            <w:pPr>
              <w:rPr>
                <w:rFonts w:ascii="Times New Roman" w:hAnsi="Times New Roman" w:cs="Times New Roman"/>
                <w:sz w:val="24"/>
                <w:szCs w:val="24"/>
              </w:rPr>
            </w:pPr>
            <w:r>
              <w:rPr>
                <w:rFonts w:ascii="Times New Roman" w:hAnsi="Times New Roman" w:cs="Times New Roman"/>
                <w:sz w:val="24"/>
                <w:szCs w:val="24"/>
              </w:rPr>
              <w:t>4) необходимая прочность усвоения обеспечивается путем многократного повторения знаний.</w:t>
            </w:r>
          </w:p>
          <w:p>
            <w:pPr>
              <w:rPr>
                <w:rFonts w:ascii="Times New Roman" w:hAnsi="Times New Roman" w:cs="Times New Roman"/>
                <w:sz w:val="24"/>
                <w:szCs w:val="24"/>
              </w:rPr>
            </w:pPr>
            <w:r>
              <w:rPr>
                <w:rFonts w:ascii="Times New Roman" w:hAnsi="Times New Roman" w:cs="Times New Roman"/>
                <w:sz w:val="24"/>
                <w:szCs w:val="24"/>
              </w:rPr>
              <w:t>Главное преимущество данного метода -  экономность. Он обеспечивает возможность передачи значительного объема знаний, умений за минимально короткое время и с небольшими затратами усилий. Прочность знаний, благодаря возможности их многократного повторения, может быть значительной.</w:t>
            </w:r>
          </w:p>
          <w:p>
            <w:pPr>
              <w:rPr>
                <w:rFonts w:ascii="Times New Roman" w:hAnsi="Times New Roman" w:cs="Times New Roman"/>
                <w:sz w:val="24"/>
                <w:szCs w:val="24"/>
              </w:rPr>
            </w:pPr>
            <w:r>
              <w:rPr>
                <w:rFonts w:ascii="Times New Roman" w:hAnsi="Times New Roman" w:cs="Times New Roman"/>
                <w:sz w:val="24"/>
                <w:szCs w:val="24"/>
              </w:rPr>
              <w:t>Человеческая деятельность может быть репродуктивной, исполнительской или творческой. Репродуктивная деятельность предшествует творческой, поэтому игнорировать ее в обучении нельзя, как нельзя и чрезмерно увлекаться ею. Репродуктивный метод должен сочетаться с другими методами.</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проблемное изложение</w:t>
            </w:r>
            <w:r>
              <w:rPr>
                <w:rFonts w:ascii="Times New Roman" w:hAnsi="Times New Roman" w:cs="Times New Roman"/>
                <w:sz w:val="24"/>
                <w:szCs w:val="24"/>
              </w:rPr>
              <w:t xml:space="preserve"> -  является переходным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исполнительской к творческой деятельности. На определенном этапе обучения воспитанники еще не в силах самостоятельно решать проблемные задачи, а потому педагог показывает путь исследования проблемы, излагая ее решение от начала до конца. И хотя воспитанники при таком методе обучения не участники, а всего лишь наблюдатели хода размышлений, они получают хороший урок разрешения познавательных затруднений.</w:t>
            </w:r>
          </w:p>
          <w:p>
            <w:pPr>
              <w:pStyle w:val="af1"/>
              <w:spacing w:before="0" w:beforeAutospacing="0" w:after="0" w:afterAutospacing="0"/>
            </w:pPr>
            <w:r>
              <w:lastRenderedPageBreak/>
              <w:t xml:space="preserve">• </w:t>
            </w:r>
            <w:proofErr w:type="gramStart"/>
            <w:r>
              <w:rPr>
                <w:b/>
                <w:u w:val="single"/>
              </w:rPr>
              <w:t>ч</w:t>
            </w:r>
            <w:proofErr w:type="gramEnd"/>
            <w:r>
              <w:rPr>
                <w:b/>
                <w:u w:val="single"/>
              </w:rPr>
              <w:t>астично-поисковый (эвристический)</w:t>
            </w:r>
            <w:r>
              <w:t xml:space="preserve"> -  выражается в следующих его характерных признаках:</w:t>
            </w:r>
          </w:p>
          <w:p>
            <w:pPr>
              <w:rPr>
                <w:rFonts w:ascii="Times New Roman" w:hAnsi="Times New Roman" w:cs="Times New Roman"/>
                <w:sz w:val="24"/>
                <w:szCs w:val="24"/>
              </w:rPr>
            </w:pPr>
            <w:r>
              <w:rPr>
                <w:rFonts w:ascii="Times New Roman" w:hAnsi="Times New Roman" w:cs="Times New Roman"/>
                <w:sz w:val="24"/>
                <w:szCs w:val="24"/>
              </w:rPr>
              <w:t>1) знания  не предлагаются в «готовом» виде, их нужно добывать самостоятельно;</w:t>
            </w:r>
          </w:p>
          <w:p>
            <w:pPr>
              <w:rPr>
                <w:rFonts w:ascii="Times New Roman" w:hAnsi="Times New Roman" w:cs="Times New Roman"/>
                <w:sz w:val="24"/>
                <w:szCs w:val="24"/>
              </w:rPr>
            </w:pPr>
            <w:r>
              <w:rPr>
                <w:rFonts w:ascii="Times New Roman" w:hAnsi="Times New Roman" w:cs="Times New Roman"/>
                <w:sz w:val="24"/>
                <w:szCs w:val="24"/>
              </w:rPr>
              <w:t>2) педагог организует не сообщение или изложение знаний, а поиск новых знаний с помощью разнообразных средств;</w:t>
            </w:r>
          </w:p>
          <w:p>
            <w:pPr>
              <w:rPr>
                <w:rFonts w:ascii="Times New Roman" w:hAnsi="Times New Roman" w:cs="Times New Roman"/>
                <w:sz w:val="24"/>
                <w:szCs w:val="24"/>
              </w:rPr>
            </w:pPr>
            <w:r>
              <w:rPr>
                <w:rFonts w:ascii="Times New Roman" w:hAnsi="Times New Roman" w:cs="Times New Roman"/>
                <w:sz w:val="24"/>
                <w:szCs w:val="24"/>
              </w:rPr>
              <w:t>3) воспитанники под руководством педагога самостоятельно рассуждают, решают возникающие познавательные задачи, создают и разрешают проблемные ситуации, анализируют, сравнивают, обобщают, делают выводы и т. д., в результате чего у них формируются осознанные прочные знания.</w:t>
            </w:r>
          </w:p>
          <w:p>
            <w:pPr>
              <w:rPr>
                <w:rFonts w:ascii="Times New Roman" w:hAnsi="Times New Roman" w:cs="Times New Roman"/>
                <w:sz w:val="24"/>
                <w:szCs w:val="24"/>
              </w:rPr>
            </w:pPr>
            <w:proofErr w:type="gramStart"/>
            <w:r>
              <w:rPr>
                <w:rFonts w:ascii="Times New Roman" w:hAnsi="Times New Roman" w:cs="Times New Roman"/>
                <w:sz w:val="24"/>
                <w:szCs w:val="24"/>
              </w:rPr>
              <w:t>Метод получил название частично-поискового потому, что воспитанники не всегда могут самостоятельно решить сложную учебную проблему от начала и до конца.</w:t>
            </w:r>
            <w:proofErr w:type="gramEnd"/>
            <w:r>
              <w:rPr>
                <w:rFonts w:ascii="Times New Roman" w:hAnsi="Times New Roman" w:cs="Times New Roman"/>
                <w:sz w:val="24"/>
                <w:szCs w:val="24"/>
              </w:rPr>
              <w:t xml:space="preserve"> Часть знаний сообщает педагог, часть дети добывают самостоятельно, отвечая на поставленные вопросы или разрешая проблемные задания. Одной из модификаций данного метода является эвристическая (открывающая) беседа.</w:t>
            </w:r>
          </w:p>
          <w:p>
            <w:pPr>
              <w:rPr>
                <w:rFonts w:ascii="Times New Roman" w:hAnsi="Times New Roman" w:cs="Times New Roman"/>
                <w:sz w:val="24"/>
                <w:szCs w:val="24"/>
              </w:rPr>
            </w:pPr>
          </w:p>
          <w:p>
            <w:pPr>
              <w:pStyle w:val="af1"/>
              <w:spacing w:before="0" w:beforeAutospacing="0" w:after="0" w:afterAutospacing="0"/>
            </w:pPr>
            <w:r>
              <w:t xml:space="preserve">• </w:t>
            </w:r>
            <w:proofErr w:type="gramStart"/>
            <w:r>
              <w:rPr>
                <w:b/>
                <w:u w:val="single"/>
              </w:rPr>
              <w:t>исследовательский</w:t>
            </w:r>
            <w:proofErr w:type="gramEnd"/>
            <w:r>
              <w:rPr>
                <w:b/>
                <w:u w:val="single"/>
              </w:rPr>
              <w:t xml:space="preserve"> -</w:t>
            </w:r>
            <w:r>
              <w:t xml:space="preserve">  сводится к тому, что</w:t>
            </w:r>
          </w:p>
          <w:p>
            <w:pPr>
              <w:rPr>
                <w:rFonts w:ascii="Times New Roman" w:hAnsi="Times New Roman" w:cs="Times New Roman"/>
                <w:sz w:val="24"/>
                <w:szCs w:val="24"/>
              </w:rPr>
            </w:pPr>
            <w:r>
              <w:rPr>
                <w:rFonts w:ascii="Times New Roman" w:hAnsi="Times New Roman" w:cs="Times New Roman"/>
                <w:sz w:val="24"/>
                <w:szCs w:val="24"/>
              </w:rPr>
              <w:t>1) педагог вместе с воспитанниками формулирует проблему, разрешению которой посвящается отрезок учебного времени;</w:t>
            </w:r>
          </w:p>
          <w:p>
            <w:pPr>
              <w:rPr>
                <w:rFonts w:ascii="Times New Roman" w:hAnsi="Times New Roman" w:cs="Times New Roman"/>
                <w:sz w:val="24"/>
                <w:szCs w:val="24"/>
              </w:rPr>
            </w:pPr>
            <w:r>
              <w:rPr>
                <w:rFonts w:ascii="Times New Roman" w:hAnsi="Times New Roman" w:cs="Times New Roman"/>
                <w:sz w:val="24"/>
                <w:szCs w:val="24"/>
              </w:rPr>
              <w:t>2) знания детям не сообщаются. Воспитанники самостоятельно добывают их в процессе разрешения (исследования) проблемы, сравнения различных вариантов получаемых ответов. Средства для достижения результата также определяют сами дети;</w:t>
            </w:r>
          </w:p>
          <w:p>
            <w:pPr>
              <w:rPr>
                <w:rFonts w:ascii="Times New Roman" w:hAnsi="Times New Roman" w:cs="Times New Roman"/>
                <w:sz w:val="24"/>
                <w:szCs w:val="24"/>
              </w:rPr>
            </w:pPr>
            <w:r>
              <w:rPr>
                <w:rFonts w:ascii="Times New Roman" w:hAnsi="Times New Roman" w:cs="Times New Roman"/>
                <w:sz w:val="24"/>
                <w:szCs w:val="24"/>
              </w:rPr>
              <w:t>3) деятельность педагога сводится к оперативному управлению процессом решения проблемных задач;</w:t>
            </w:r>
          </w:p>
          <w:p>
            <w:pPr>
              <w:rPr>
                <w:rFonts w:ascii="Times New Roman" w:hAnsi="Times New Roman" w:cs="Times New Roman"/>
                <w:sz w:val="24"/>
                <w:szCs w:val="24"/>
              </w:rPr>
            </w:pPr>
            <w:r>
              <w:rPr>
                <w:rFonts w:ascii="Times New Roman" w:hAnsi="Times New Roman" w:cs="Times New Roman"/>
                <w:sz w:val="24"/>
                <w:szCs w:val="24"/>
              </w:rPr>
              <w:t>4) образовательный процесс характеризуется высокой интенсивностью, обучение сопровождается повышенным интересом, полученные знания отличаются глубиной, прочностью, действенностью.</w:t>
            </w:r>
          </w:p>
          <w:p>
            <w:pPr>
              <w:rPr>
                <w:rFonts w:ascii="Times New Roman" w:hAnsi="Times New Roman" w:cs="Times New Roman"/>
                <w:sz w:val="28"/>
                <w:szCs w:val="24"/>
              </w:rPr>
            </w:pPr>
            <w:r>
              <w:rPr>
                <w:rFonts w:ascii="Times New Roman" w:hAnsi="Times New Roman" w:cs="Times New Roman"/>
                <w:sz w:val="24"/>
                <w:szCs w:val="24"/>
              </w:rPr>
              <w:t xml:space="preserve">Исследовательский метод  предусматривает творческое усвоение знаний. </w:t>
            </w:r>
          </w:p>
        </w:tc>
        <w:tc>
          <w:tcPr>
            <w:tcW w:w="5211" w:type="dxa"/>
            <w:vMerge/>
          </w:tcPr>
          <w:p>
            <w:pPr>
              <w:jc w:val="both"/>
              <w:rPr>
                <w:rFonts w:ascii="Times New Roman" w:hAnsi="Times New Roman" w:cs="Times New Roman"/>
                <w:sz w:val="28"/>
                <w:szCs w:val="24"/>
              </w:rPr>
            </w:pPr>
          </w:p>
        </w:tc>
      </w:tr>
    </w:tbl>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Формы реализации программы</w:t>
      </w:r>
    </w:p>
    <w:p>
      <w:pPr>
        <w:spacing w:after="0" w:line="240" w:lineRule="auto"/>
        <w:jc w:val="both"/>
        <w:rPr>
          <w:rFonts w:ascii="Times New Roman" w:hAnsi="Times New Roman" w:cs="Times New Roman"/>
          <w:b/>
          <w:sz w:val="28"/>
          <w:szCs w:val="28"/>
        </w:rPr>
      </w:pPr>
    </w:p>
    <w:tbl>
      <w:tblPr>
        <w:tblStyle w:val="aa"/>
        <w:tblW w:w="0" w:type="auto"/>
        <w:tblLook w:val="04A0"/>
      </w:tblPr>
      <w:tblGrid>
        <w:gridCol w:w="2802"/>
        <w:gridCol w:w="7620"/>
      </w:tblGrid>
      <w:tr>
        <w:tc>
          <w:tcPr>
            <w:tcW w:w="2802" w:type="dxa"/>
          </w:tcPr>
          <w:p>
            <w:pPr>
              <w:jc w:val="center"/>
              <w:rPr>
                <w:rFonts w:ascii="Times New Roman" w:hAnsi="Times New Roman" w:cs="Times New Roman"/>
                <w:b/>
                <w:sz w:val="28"/>
                <w:szCs w:val="28"/>
              </w:rPr>
            </w:pPr>
            <w:r>
              <w:rPr>
                <w:rFonts w:ascii="Times New Roman" w:hAnsi="Times New Roman" w:cs="Times New Roman"/>
                <w:b/>
                <w:sz w:val="28"/>
                <w:szCs w:val="28"/>
              </w:rPr>
              <w:t>Образовательная область</w:t>
            </w:r>
          </w:p>
        </w:tc>
        <w:tc>
          <w:tcPr>
            <w:tcW w:w="7620" w:type="dxa"/>
          </w:tcPr>
          <w:p>
            <w:pPr>
              <w:jc w:val="center"/>
              <w:rPr>
                <w:rFonts w:ascii="Times New Roman" w:hAnsi="Times New Roman" w:cs="Times New Roman"/>
                <w:b/>
                <w:sz w:val="28"/>
                <w:szCs w:val="28"/>
              </w:rPr>
            </w:pPr>
            <w:r>
              <w:rPr>
                <w:rFonts w:ascii="Times New Roman" w:hAnsi="Times New Roman" w:cs="Times New Roman"/>
                <w:b/>
                <w:sz w:val="28"/>
                <w:szCs w:val="28"/>
              </w:rPr>
              <w:t>Формы реализации программы</w:t>
            </w:r>
          </w:p>
        </w:tc>
      </w:tr>
      <w:tr>
        <w:tc>
          <w:tcPr>
            <w:tcW w:w="2802" w:type="dxa"/>
            <w:vMerge w:val="restart"/>
          </w:tcPr>
          <w:p>
            <w:pPr>
              <w:jc w:val="both"/>
              <w:rPr>
                <w:rFonts w:ascii="Times New Roman" w:hAnsi="Times New Roman" w:cs="Times New Roman"/>
                <w:b/>
                <w:sz w:val="28"/>
                <w:szCs w:val="28"/>
              </w:rPr>
            </w:pPr>
            <w:r>
              <w:rPr>
                <w:rFonts w:ascii="Times New Roman" w:hAnsi="Times New Roman" w:cs="Times New Roman"/>
                <w:sz w:val="28"/>
                <w:szCs w:val="28"/>
              </w:rPr>
              <w:t>Социально-коммуникативное развитие</w:t>
            </w:r>
          </w:p>
        </w:tc>
        <w:tc>
          <w:tcPr>
            <w:tcW w:w="7620" w:type="dxa"/>
          </w:tcPr>
          <w:p>
            <w:pPr>
              <w:jc w:val="center"/>
              <w:rPr>
                <w:rFonts w:ascii="Times New Roman" w:hAnsi="Times New Roman" w:cs="Times New Roman"/>
                <w:i/>
                <w:sz w:val="24"/>
                <w:szCs w:val="24"/>
              </w:rPr>
            </w:pPr>
            <w:r>
              <w:rPr>
                <w:rFonts w:ascii="Times New Roman" w:hAnsi="Times New Roman" w:cs="Times New Roman"/>
                <w:i/>
                <w:sz w:val="24"/>
                <w:szCs w:val="24"/>
              </w:rPr>
              <w:t>Трудовое воспитание</w:t>
            </w:r>
          </w:p>
          <w:p>
            <w:p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 xml:space="preserve">Поручения: </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Cs/>
                <w:sz w:val="24"/>
                <w:szCs w:val="24"/>
              </w:rPr>
              <w:t xml:space="preserve">Простые и сложные </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 xml:space="preserve">Эпизодические и длительные </w:t>
            </w:r>
          </w:p>
          <w:p>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 xml:space="preserve">Коллективные и индивидуальные </w:t>
            </w:r>
          </w:p>
          <w:p>
            <w:p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 xml:space="preserve">Дежурство (не более 20 минут) </w:t>
            </w:r>
          </w:p>
          <w:p>
            <w:pPr>
              <w:autoSpaceDE w:val="0"/>
              <w:autoSpaceDN w:val="0"/>
              <w:adjustRightInd w:val="0"/>
              <w:rPr>
                <w:rFonts w:ascii="Times New Roman" w:hAnsi="Times New Roman" w:cs="Times New Roman"/>
                <w:b/>
                <w:sz w:val="28"/>
                <w:szCs w:val="28"/>
              </w:rPr>
            </w:pPr>
            <w:r>
              <w:rPr>
                <w:rFonts w:ascii="Times New Roman" w:hAnsi="Times New Roman" w:cs="Times New Roman"/>
                <w:b/>
                <w:sz w:val="24"/>
                <w:szCs w:val="24"/>
              </w:rPr>
              <w:t>Коллективный труд</w:t>
            </w:r>
          </w:p>
        </w:tc>
      </w:tr>
      <w:tr>
        <w:tc>
          <w:tcPr>
            <w:tcW w:w="2802" w:type="dxa"/>
            <w:vMerge/>
          </w:tcPr>
          <w:p>
            <w:pPr>
              <w:jc w:val="both"/>
              <w:rPr>
                <w:rFonts w:ascii="Times New Roman" w:hAnsi="Times New Roman" w:cs="Times New Roman"/>
                <w:b/>
                <w:sz w:val="28"/>
                <w:szCs w:val="28"/>
              </w:rPr>
            </w:pPr>
          </w:p>
        </w:tc>
        <w:tc>
          <w:tcPr>
            <w:tcW w:w="7620" w:type="dxa"/>
          </w:tcPr>
          <w:p>
            <w:pPr>
              <w:pStyle w:val="c3"/>
              <w:spacing w:before="0" w:beforeAutospacing="0" w:after="0" w:afterAutospacing="0"/>
              <w:jc w:val="center"/>
              <w:rPr>
                <w:i/>
              </w:rPr>
            </w:pPr>
            <w:r>
              <w:rPr>
                <w:i/>
              </w:rPr>
              <w:t xml:space="preserve">Формирование основ безопасного поведения в быту, </w:t>
            </w:r>
          </w:p>
          <w:p>
            <w:pPr>
              <w:pStyle w:val="c3"/>
              <w:spacing w:before="0" w:beforeAutospacing="0" w:after="0" w:afterAutospacing="0"/>
              <w:jc w:val="center"/>
              <w:rPr>
                <w:rStyle w:val="c2"/>
              </w:rPr>
            </w:pPr>
            <w:r>
              <w:rPr>
                <w:i/>
              </w:rPr>
              <w:t>природе, социуме</w:t>
            </w:r>
          </w:p>
          <w:p>
            <w:pPr>
              <w:pStyle w:val="c3"/>
              <w:spacing w:before="0" w:beforeAutospacing="0" w:after="0" w:afterAutospacing="0"/>
              <w:rPr>
                <w:rStyle w:val="c2"/>
              </w:rPr>
            </w:pPr>
            <w:r>
              <w:rPr>
                <w:rStyle w:val="c2"/>
              </w:rPr>
              <w:t>Формы образовательной деятельности:</w:t>
            </w:r>
          </w:p>
          <w:p>
            <w:pPr>
              <w:pStyle w:val="c3"/>
              <w:numPr>
                <w:ilvl w:val="0"/>
                <w:numId w:val="18"/>
              </w:numPr>
              <w:spacing w:before="0" w:beforeAutospacing="0" w:after="0" w:afterAutospacing="0"/>
              <w:rPr>
                <w:rStyle w:val="c2"/>
              </w:rPr>
            </w:pPr>
            <w:r>
              <w:rPr>
                <w:rStyle w:val="c2"/>
              </w:rPr>
              <w:t>непосредственно образовательная деятельность</w:t>
            </w:r>
          </w:p>
          <w:p>
            <w:pPr>
              <w:pStyle w:val="c3"/>
              <w:numPr>
                <w:ilvl w:val="0"/>
                <w:numId w:val="18"/>
              </w:numPr>
              <w:spacing w:before="0" w:beforeAutospacing="0" w:after="0" w:afterAutospacing="0"/>
              <w:rPr>
                <w:rStyle w:val="c2"/>
              </w:rPr>
            </w:pPr>
            <w:r>
              <w:rPr>
                <w:rStyle w:val="c2"/>
              </w:rPr>
              <w:t>режимные моменты</w:t>
            </w:r>
          </w:p>
          <w:p>
            <w:pPr>
              <w:pStyle w:val="c3"/>
              <w:numPr>
                <w:ilvl w:val="0"/>
                <w:numId w:val="18"/>
              </w:numPr>
              <w:spacing w:before="0" w:beforeAutospacing="0" w:after="0" w:afterAutospacing="0"/>
              <w:rPr>
                <w:rStyle w:val="c2"/>
              </w:rPr>
            </w:pPr>
            <w:r>
              <w:rPr>
                <w:rStyle w:val="c2"/>
              </w:rPr>
              <w:t>самостоятельная деятельность детей</w:t>
            </w:r>
          </w:p>
          <w:p>
            <w:pPr>
              <w:pStyle w:val="c3"/>
              <w:spacing w:before="0" w:beforeAutospacing="0" w:after="0" w:afterAutospacing="0"/>
              <w:rPr>
                <w:rStyle w:val="c2"/>
              </w:rPr>
            </w:pPr>
            <w:r>
              <w:rPr>
                <w:rStyle w:val="c2"/>
              </w:rPr>
              <w:t>Формы организации детей:</w:t>
            </w:r>
          </w:p>
          <w:p>
            <w:pPr>
              <w:pStyle w:val="c3"/>
              <w:numPr>
                <w:ilvl w:val="0"/>
                <w:numId w:val="19"/>
              </w:numPr>
              <w:spacing w:before="0" w:beforeAutospacing="0" w:after="0" w:afterAutospacing="0"/>
            </w:pPr>
            <w:r>
              <w:rPr>
                <w:rStyle w:val="c2"/>
              </w:rPr>
              <w:t>индивидуальные</w:t>
            </w:r>
          </w:p>
          <w:p>
            <w:pPr>
              <w:pStyle w:val="c3"/>
              <w:numPr>
                <w:ilvl w:val="0"/>
                <w:numId w:val="19"/>
              </w:numPr>
              <w:spacing w:before="0" w:beforeAutospacing="0" w:after="0" w:afterAutospacing="0"/>
            </w:pPr>
            <w:r>
              <w:rPr>
                <w:rStyle w:val="c2"/>
              </w:rPr>
              <w:t>подгрупповые</w:t>
            </w:r>
          </w:p>
          <w:p>
            <w:pPr>
              <w:pStyle w:val="c3"/>
              <w:numPr>
                <w:ilvl w:val="0"/>
                <w:numId w:val="19"/>
              </w:numPr>
              <w:spacing w:before="0" w:beforeAutospacing="0" w:after="0" w:afterAutospacing="0"/>
            </w:pPr>
            <w:r>
              <w:rPr>
                <w:rStyle w:val="c2"/>
              </w:rPr>
              <w:t>групповые</w:t>
            </w:r>
          </w:p>
          <w:p>
            <w:pPr>
              <w:autoSpaceDE w:val="0"/>
              <w:autoSpaceDN w:val="0"/>
              <w:adjustRightInd w:val="0"/>
              <w:rPr>
                <w:rFonts w:ascii="Times New Roman" w:hAnsi="Times New Roman" w:cs="Times New Roman"/>
                <w:b/>
                <w:bCs/>
                <w:sz w:val="24"/>
                <w:szCs w:val="24"/>
              </w:rPr>
            </w:pPr>
          </w:p>
        </w:tc>
      </w:tr>
      <w:tr>
        <w:tc>
          <w:tcPr>
            <w:tcW w:w="2802" w:type="dxa"/>
            <w:vMerge/>
          </w:tcPr>
          <w:p>
            <w:pPr>
              <w:jc w:val="both"/>
              <w:rPr>
                <w:rFonts w:ascii="Times New Roman" w:hAnsi="Times New Roman" w:cs="Times New Roman"/>
                <w:b/>
                <w:sz w:val="28"/>
                <w:szCs w:val="28"/>
              </w:rPr>
            </w:pPr>
          </w:p>
        </w:tc>
        <w:tc>
          <w:tcPr>
            <w:tcW w:w="7620" w:type="dxa"/>
          </w:tcPr>
          <w:p>
            <w:pPr>
              <w:jc w:val="center"/>
              <w:rPr>
                <w:rFonts w:ascii="Times New Roman" w:hAnsi="Times New Roman" w:cs="Times New Roman"/>
                <w:i/>
                <w:sz w:val="24"/>
                <w:szCs w:val="24"/>
              </w:rPr>
            </w:pPr>
            <w:r>
              <w:rPr>
                <w:rFonts w:ascii="Times New Roman" w:hAnsi="Times New Roman" w:cs="Times New Roman"/>
                <w:i/>
                <w:sz w:val="24"/>
                <w:szCs w:val="24"/>
              </w:rPr>
              <w:t>Патриотическое воспитание</w:t>
            </w:r>
          </w:p>
          <w:p>
            <w:pPr>
              <w:pStyle w:val="c3"/>
              <w:spacing w:before="0" w:beforeAutospacing="0" w:after="0" w:afterAutospacing="0"/>
              <w:rPr>
                <w:rStyle w:val="c2"/>
              </w:rPr>
            </w:pPr>
            <w:r>
              <w:rPr>
                <w:rStyle w:val="c2"/>
              </w:rPr>
              <w:t>Формы образовательной деятельности:</w:t>
            </w:r>
          </w:p>
          <w:p>
            <w:pPr>
              <w:pStyle w:val="c3"/>
              <w:numPr>
                <w:ilvl w:val="0"/>
                <w:numId w:val="18"/>
              </w:numPr>
              <w:spacing w:before="0" w:beforeAutospacing="0" w:after="0" w:afterAutospacing="0"/>
              <w:rPr>
                <w:rStyle w:val="c2"/>
              </w:rPr>
            </w:pPr>
            <w:r>
              <w:rPr>
                <w:rStyle w:val="c2"/>
              </w:rPr>
              <w:t>непосредственно образовательная деятельность</w:t>
            </w:r>
          </w:p>
          <w:p>
            <w:pPr>
              <w:pStyle w:val="c3"/>
              <w:numPr>
                <w:ilvl w:val="0"/>
                <w:numId w:val="18"/>
              </w:numPr>
              <w:spacing w:before="0" w:beforeAutospacing="0" w:after="0" w:afterAutospacing="0"/>
              <w:rPr>
                <w:rStyle w:val="c2"/>
              </w:rPr>
            </w:pPr>
            <w:r>
              <w:rPr>
                <w:rStyle w:val="c2"/>
              </w:rPr>
              <w:t>режимные моменты</w:t>
            </w:r>
          </w:p>
          <w:p>
            <w:pPr>
              <w:pStyle w:val="c3"/>
              <w:numPr>
                <w:ilvl w:val="0"/>
                <w:numId w:val="18"/>
              </w:numPr>
              <w:spacing w:before="0" w:beforeAutospacing="0" w:after="0" w:afterAutospacing="0"/>
              <w:rPr>
                <w:rStyle w:val="c2"/>
              </w:rPr>
            </w:pPr>
            <w:r>
              <w:rPr>
                <w:rStyle w:val="c2"/>
              </w:rPr>
              <w:t>самостоятельная деятельность детей</w:t>
            </w:r>
          </w:p>
          <w:p>
            <w:pPr>
              <w:pStyle w:val="c3"/>
              <w:spacing w:before="0" w:beforeAutospacing="0" w:after="0" w:afterAutospacing="0"/>
              <w:rPr>
                <w:rStyle w:val="c2"/>
              </w:rPr>
            </w:pPr>
            <w:r>
              <w:rPr>
                <w:rStyle w:val="c2"/>
              </w:rPr>
              <w:t>Формы организации детей:</w:t>
            </w:r>
          </w:p>
          <w:p>
            <w:pPr>
              <w:pStyle w:val="c3"/>
              <w:numPr>
                <w:ilvl w:val="0"/>
                <w:numId w:val="19"/>
              </w:numPr>
              <w:spacing w:before="0" w:beforeAutospacing="0" w:after="0" w:afterAutospacing="0"/>
            </w:pPr>
            <w:r>
              <w:rPr>
                <w:rStyle w:val="c2"/>
              </w:rPr>
              <w:t>индивидуальные</w:t>
            </w:r>
          </w:p>
          <w:p>
            <w:pPr>
              <w:pStyle w:val="c3"/>
              <w:numPr>
                <w:ilvl w:val="0"/>
                <w:numId w:val="19"/>
              </w:numPr>
              <w:spacing w:before="0" w:beforeAutospacing="0" w:after="0" w:afterAutospacing="0"/>
            </w:pPr>
            <w:r>
              <w:rPr>
                <w:rStyle w:val="c2"/>
              </w:rPr>
              <w:t>подгрупповые</w:t>
            </w:r>
          </w:p>
          <w:p>
            <w:pPr>
              <w:pStyle w:val="c3"/>
              <w:numPr>
                <w:ilvl w:val="0"/>
                <w:numId w:val="19"/>
              </w:numPr>
              <w:spacing w:before="0" w:beforeAutospacing="0" w:after="0" w:afterAutospacing="0"/>
            </w:pPr>
            <w:r>
              <w:rPr>
                <w:rStyle w:val="c2"/>
              </w:rPr>
              <w:t>групповые</w:t>
            </w:r>
          </w:p>
          <w:p>
            <w:pPr>
              <w:jc w:val="center"/>
              <w:rPr>
                <w:rFonts w:ascii="Times New Roman" w:hAnsi="Times New Roman" w:cs="Times New Roman"/>
                <w:b/>
                <w:sz w:val="28"/>
                <w:szCs w:val="28"/>
              </w:rPr>
            </w:pPr>
          </w:p>
        </w:tc>
      </w:tr>
      <w:tr>
        <w:trPr>
          <w:trHeight w:val="1160"/>
        </w:trPr>
        <w:tc>
          <w:tcPr>
            <w:tcW w:w="2802" w:type="dxa"/>
            <w:vMerge/>
          </w:tcPr>
          <w:p>
            <w:pPr>
              <w:jc w:val="both"/>
              <w:rPr>
                <w:rFonts w:ascii="Times New Roman" w:hAnsi="Times New Roman" w:cs="Times New Roman"/>
                <w:b/>
                <w:sz w:val="28"/>
                <w:szCs w:val="28"/>
              </w:rPr>
            </w:pPr>
          </w:p>
        </w:tc>
        <w:tc>
          <w:tcPr>
            <w:tcW w:w="7620" w:type="dxa"/>
          </w:tcPr>
          <w:p>
            <w:pPr>
              <w:jc w:val="center"/>
              <w:rPr>
                <w:rFonts w:ascii="Times New Roman" w:hAnsi="Times New Roman" w:cs="Times New Roman"/>
                <w:i/>
                <w:sz w:val="24"/>
                <w:szCs w:val="24"/>
              </w:rPr>
            </w:pPr>
            <w:r>
              <w:rPr>
                <w:rFonts w:ascii="Times New Roman" w:hAnsi="Times New Roman" w:cs="Times New Roman"/>
                <w:i/>
                <w:sz w:val="24"/>
                <w:szCs w:val="24"/>
              </w:rPr>
              <w:t>Развитие игровой деятельности</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Творческие игры</w:t>
            </w:r>
          </w:p>
          <w:p>
            <w:pPr>
              <w:rPr>
                <w:rFonts w:ascii="Times New Roman" w:hAnsi="Times New Roman" w:cs="Times New Roman"/>
                <w:b/>
                <w:sz w:val="28"/>
                <w:szCs w:val="28"/>
              </w:rPr>
            </w:pPr>
            <w:r>
              <w:rPr>
                <w:rFonts w:ascii="Times New Roman" w:hAnsi="Times New Roman" w:cs="Times New Roman"/>
                <w:bCs/>
                <w:sz w:val="24"/>
                <w:szCs w:val="24"/>
              </w:rPr>
              <w:t>Игры с правилами</w:t>
            </w:r>
          </w:p>
        </w:tc>
      </w:tr>
      <w:tr>
        <w:tc>
          <w:tcPr>
            <w:tcW w:w="2802" w:type="dxa"/>
            <w:vMerge w:val="restart"/>
          </w:tcPr>
          <w:p>
            <w:pPr>
              <w:jc w:val="both"/>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c>
          <w:tcPr>
            <w:tcW w:w="7620" w:type="dxa"/>
          </w:tcPr>
          <w:p>
            <w:pPr>
              <w:ind w:firstLine="708"/>
              <w:jc w:val="center"/>
              <w:rPr>
                <w:rFonts w:ascii="Times New Roman" w:hAnsi="Times New Roman" w:cs="Times New Roman"/>
                <w:i/>
                <w:sz w:val="24"/>
                <w:szCs w:val="24"/>
              </w:rPr>
            </w:pPr>
            <w:r>
              <w:rPr>
                <w:rFonts w:ascii="Times New Roman" w:hAnsi="Times New Roman" w:cs="Times New Roman"/>
                <w:i/>
                <w:sz w:val="24"/>
                <w:szCs w:val="24"/>
              </w:rPr>
              <w:t>Формирование элементарных математических представлений</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НОД</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Игры (дидактические, подвижные, логические театрализованные)  с математическим содержанием</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Игровые упражнения</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Физминутки</w:t>
            </w:r>
            <w:proofErr w:type="spellEnd"/>
            <w:r>
              <w:rPr>
                <w:rFonts w:ascii="Times New Roman" w:hAnsi="Times New Roman" w:cs="Times New Roman"/>
                <w:sz w:val="24"/>
                <w:szCs w:val="24"/>
              </w:rPr>
              <w:t xml:space="preserve"> с математическим содержанием</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Самостоятельная деятельность в развивающей среде</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Упражнения с демонстрационным и раздаточным материалом</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Загадки</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Проблемные ситуации</w:t>
            </w:r>
          </w:p>
          <w:p>
            <w:pPr>
              <w:autoSpaceDE w:val="0"/>
              <w:autoSpaceDN w:val="0"/>
              <w:adjustRightInd w:val="0"/>
              <w:rPr>
                <w:rFonts w:ascii="Times New Roman" w:hAnsi="Times New Roman" w:cs="Times New Roman"/>
                <w:b/>
                <w:sz w:val="28"/>
                <w:szCs w:val="28"/>
              </w:rPr>
            </w:pPr>
            <w:r>
              <w:rPr>
                <w:rFonts w:ascii="Times New Roman" w:hAnsi="Times New Roman" w:cs="Times New Roman"/>
                <w:sz w:val="24"/>
                <w:szCs w:val="24"/>
              </w:rPr>
              <w:t>- Моделирование</w:t>
            </w:r>
          </w:p>
        </w:tc>
      </w:tr>
      <w:tr>
        <w:tc>
          <w:tcPr>
            <w:tcW w:w="2802" w:type="dxa"/>
            <w:vMerge/>
          </w:tcPr>
          <w:p>
            <w:pPr>
              <w:jc w:val="both"/>
              <w:rPr>
                <w:rFonts w:ascii="Times New Roman" w:hAnsi="Times New Roman" w:cs="Times New Roman"/>
                <w:sz w:val="28"/>
                <w:szCs w:val="28"/>
              </w:rPr>
            </w:pPr>
          </w:p>
        </w:tc>
        <w:tc>
          <w:tcPr>
            <w:tcW w:w="7620" w:type="dxa"/>
          </w:tcPr>
          <w:p>
            <w:pPr>
              <w:jc w:val="center"/>
              <w:rPr>
                <w:rFonts w:ascii="Times New Roman" w:hAnsi="Times New Roman" w:cs="Times New Roman"/>
                <w:i/>
                <w:sz w:val="24"/>
                <w:szCs w:val="24"/>
              </w:rPr>
            </w:pPr>
            <w:r>
              <w:rPr>
                <w:rFonts w:ascii="Times New Roman" w:hAnsi="Times New Roman" w:cs="Times New Roman"/>
                <w:i/>
                <w:sz w:val="24"/>
                <w:szCs w:val="24"/>
              </w:rPr>
              <w:t>Развитие познавательно-исследовательской деятельности</w:t>
            </w:r>
          </w:p>
          <w:p>
            <w:pPr>
              <w:pStyle w:val="af1"/>
              <w:shd w:val="clear" w:color="auto" w:fill="FFFFFF"/>
              <w:spacing w:before="0" w:beforeAutospacing="0" w:after="0" w:afterAutospacing="0" w:line="312" w:lineRule="atLeast"/>
              <w:textAlignment w:val="baseline"/>
            </w:pPr>
            <w:r>
              <w:t xml:space="preserve">- </w:t>
            </w:r>
            <w:proofErr w:type="gramStart"/>
            <w:r>
              <w:t>Интегрированные</w:t>
            </w:r>
            <w:proofErr w:type="gramEnd"/>
            <w:r>
              <w:t xml:space="preserve"> занятие</w:t>
            </w:r>
          </w:p>
          <w:p>
            <w:pPr>
              <w:pStyle w:val="af1"/>
              <w:shd w:val="clear" w:color="auto" w:fill="FFFFFF"/>
              <w:spacing w:before="0" w:beforeAutospacing="0" w:after="0" w:afterAutospacing="0" w:line="312" w:lineRule="atLeast"/>
              <w:textAlignment w:val="baseline"/>
            </w:pPr>
            <w:r>
              <w:t>- Экспериментирование</w:t>
            </w:r>
          </w:p>
          <w:p>
            <w:pPr>
              <w:pStyle w:val="af1"/>
              <w:shd w:val="clear" w:color="auto" w:fill="FFFFFF"/>
              <w:spacing w:before="0" w:beforeAutospacing="0" w:after="0" w:afterAutospacing="0" w:line="312" w:lineRule="atLeast"/>
              <w:textAlignment w:val="baseline"/>
            </w:pPr>
            <w:r>
              <w:lastRenderedPageBreak/>
              <w:t>- Обучение в условиях специально оборудованной   полифункциональной интерактивной среде</w:t>
            </w:r>
          </w:p>
          <w:p>
            <w:pPr>
              <w:pStyle w:val="af1"/>
              <w:shd w:val="clear" w:color="auto" w:fill="FFFFFF"/>
              <w:spacing w:before="0" w:beforeAutospacing="0" w:after="0" w:afterAutospacing="0" w:line="312" w:lineRule="atLeast"/>
              <w:textAlignment w:val="baseline"/>
            </w:pPr>
            <w:r>
              <w:t>- Игровые занятия с использованием полифункционального   игрового оборудования</w:t>
            </w:r>
          </w:p>
          <w:p>
            <w:pPr>
              <w:pStyle w:val="af1"/>
              <w:shd w:val="clear" w:color="auto" w:fill="FFFFFF"/>
              <w:spacing w:before="0" w:beforeAutospacing="0" w:after="0" w:afterAutospacing="0" w:line="312" w:lineRule="atLeast"/>
              <w:textAlignment w:val="baseline"/>
            </w:pPr>
            <w:r>
              <w:t>- Игровые упражнения</w:t>
            </w:r>
          </w:p>
          <w:p>
            <w:pPr>
              <w:pStyle w:val="af1"/>
              <w:shd w:val="clear" w:color="auto" w:fill="FFFFFF"/>
              <w:spacing w:before="0" w:beforeAutospacing="0" w:after="0" w:afterAutospacing="0" w:line="312" w:lineRule="atLeast"/>
              <w:textAlignment w:val="baseline"/>
            </w:pPr>
            <w:r>
              <w:t>- Игры (дидактические, подвижные)</w:t>
            </w:r>
          </w:p>
          <w:p>
            <w:pPr>
              <w:pStyle w:val="af1"/>
              <w:shd w:val="clear" w:color="auto" w:fill="FFFFFF"/>
              <w:spacing w:before="0" w:beforeAutospacing="0" w:after="0" w:afterAutospacing="0" w:line="312" w:lineRule="atLeast"/>
              <w:textAlignment w:val="baseline"/>
            </w:pPr>
            <w:r>
              <w:t>- Показ</w:t>
            </w:r>
          </w:p>
          <w:p>
            <w:pPr>
              <w:pStyle w:val="af1"/>
              <w:shd w:val="clear" w:color="auto" w:fill="FFFFFF"/>
              <w:spacing w:before="0" w:beforeAutospacing="0" w:after="0" w:afterAutospacing="0" w:line="312" w:lineRule="atLeast"/>
              <w:textAlignment w:val="baseline"/>
            </w:pPr>
            <w:r>
              <w:t>- Игры развивающие</w:t>
            </w:r>
          </w:p>
          <w:p>
            <w:pPr>
              <w:pStyle w:val="af1"/>
              <w:shd w:val="clear" w:color="auto" w:fill="FFFFFF"/>
              <w:spacing w:before="0" w:beforeAutospacing="0" w:after="0" w:afterAutospacing="0" w:line="312" w:lineRule="atLeast"/>
              <w:textAlignment w:val="baseline"/>
            </w:pPr>
            <w:r>
              <w:t>- Тематическая   прогулка</w:t>
            </w:r>
          </w:p>
          <w:p>
            <w:pPr>
              <w:pStyle w:val="af1"/>
              <w:shd w:val="clear" w:color="auto" w:fill="FFFFFF"/>
              <w:spacing w:before="0" w:beforeAutospacing="0" w:after="0" w:afterAutospacing="0" w:line="312" w:lineRule="atLeast"/>
              <w:textAlignment w:val="baseline"/>
            </w:pPr>
            <w:r>
              <w:t>- КВН (</w:t>
            </w:r>
            <w:proofErr w:type="spellStart"/>
            <w:r>
              <w:t>подг.гр</w:t>
            </w:r>
            <w:proofErr w:type="spellEnd"/>
            <w:r>
              <w:t>.)</w:t>
            </w:r>
          </w:p>
          <w:p>
            <w:pPr>
              <w:pStyle w:val="af1"/>
              <w:shd w:val="clear" w:color="auto" w:fill="FFFFFF"/>
              <w:spacing w:before="0" w:beforeAutospacing="0" w:after="0" w:afterAutospacing="0" w:line="312" w:lineRule="atLeast"/>
              <w:textAlignment w:val="baseline"/>
            </w:pPr>
            <w:r>
              <w:t>- Проекты</w:t>
            </w:r>
          </w:p>
          <w:p>
            <w:pPr>
              <w:pStyle w:val="af1"/>
              <w:shd w:val="clear" w:color="auto" w:fill="FFFFFF"/>
              <w:spacing w:before="0" w:beforeAutospacing="0" w:after="0" w:afterAutospacing="0" w:line="312" w:lineRule="atLeast"/>
              <w:textAlignment w:val="baseline"/>
            </w:pPr>
            <w:r>
              <w:t>- Коллекционирование</w:t>
            </w:r>
          </w:p>
          <w:p>
            <w:pPr>
              <w:pStyle w:val="af1"/>
              <w:shd w:val="clear" w:color="auto" w:fill="FFFFFF"/>
              <w:spacing w:before="0" w:beforeAutospacing="0" w:after="0" w:afterAutospacing="0" w:line="312" w:lineRule="atLeast"/>
              <w:textAlignment w:val="baseline"/>
            </w:pPr>
            <w:r>
              <w:t>- Проблемные ситуации</w:t>
            </w:r>
          </w:p>
          <w:p>
            <w:pPr>
              <w:pStyle w:val="af1"/>
              <w:shd w:val="clear" w:color="auto" w:fill="FFFFFF"/>
              <w:spacing w:before="0" w:beforeAutospacing="0" w:after="0" w:afterAutospacing="0" w:line="312" w:lineRule="atLeast"/>
              <w:textAlignment w:val="baseline"/>
            </w:pPr>
            <w:r>
              <w:t>- Загадки</w:t>
            </w:r>
          </w:p>
          <w:p>
            <w:pPr>
              <w:pStyle w:val="af1"/>
              <w:shd w:val="clear" w:color="auto" w:fill="FFFFFF"/>
              <w:spacing w:before="0" w:beforeAutospacing="0" w:after="0" w:afterAutospacing="0" w:line="312" w:lineRule="atLeast"/>
              <w:textAlignment w:val="baseline"/>
            </w:pPr>
            <w:r>
              <w:t>- Наблюдение</w:t>
            </w:r>
          </w:p>
          <w:p>
            <w:pPr>
              <w:pStyle w:val="af1"/>
              <w:shd w:val="clear" w:color="auto" w:fill="FFFFFF"/>
              <w:spacing w:before="0" w:beforeAutospacing="0" w:after="0" w:afterAutospacing="0" w:line="312" w:lineRule="atLeast"/>
              <w:textAlignment w:val="baseline"/>
              <w:rPr>
                <w:b/>
                <w:sz w:val="28"/>
                <w:szCs w:val="28"/>
              </w:rPr>
            </w:pPr>
            <w:r>
              <w:t>- Проблемные ситуации</w:t>
            </w:r>
          </w:p>
        </w:tc>
      </w:tr>
      <w:tr>
        <w:tc>
          <w:tcPr>
            <w:tcW w:w="2802" w:type="dxa"/>
            <w:vMerge w:val="restart"/>
          </w:tcPr>
          <w:p>
            <w:pPr>
              <w:jc w:val="both"/>
              <w:rPr>
                <w:rFonts w:ascii="Times New Roman" w:hAnsi="Times New Roman" w:cs="Times New Roman"/>
                <w:sz w:val="28"/>
                <w:szCs w:val="28"/>
              </w:rPr>
            </w:pPr>
          </w:p>
        </w:tc>
        <w:tc>
          <w:tcPr>
            <w:tcW w:w="7620" w:type="dxa"/>
          </w:tcPr>
          <w:p>
            <w:pPr>
              <w:jc w:val="center"/>
              <w:rPr>
                <w:rFonts w:ascii="Times New Roman" w:hAnsi="Times New Roman" w:cs="Times New Roman"/>
                <w:i/>
                <w:sz w:val="24"/>
                <w:szCs w:val="24"/>
              </w:rPr>
            </w:pPr>
            <w:r>
              <w:rPr>
                <w:rFonts w:ascii="Times New Roman" w:hAnsi="Times New Roman" w:cs="Times New Roman"/>
                <w:i/>
                <w:sz w:val="24"/>
                <w:szCs w:val="24"/>
              </w:rPr>
              <w:t>Ознакомление с предметным окружением</w:t>
            </w:r>
          </w:p>
          <w:p>
            <w:pPr>
              <w:pStyle w:val="c3"/>
              <w:spacing w:before="0" w:beforeAutospacing="0" w:after="0" w:afterAutospacing="0"/>
              <w:rPr>
                <w:bCs/>
              </w:rPr>
            </w:pPr>
            <w:r>
              <w:rPr>
                <w:bCs/>
              </w:rPr>
              <w:t>- НОД</w:t>
            </w:r>
          </w:p>
          <w:p>
            <w:pPr>
              <w:pStyle w:val="c3"/>
              <w:spacing w:before="0" w:beforeAutospacing="0" w:after="0" w:afterAutospacing="0"/>
              <w:rPr>
                <w:bCs/>
              </w:rPr>
            </w:pPr>
            <w:r>
              <w:rPr>
                <w:bCs/>
              </w:rPr>
              <w:t>- Мини-музеи</w:t>
            </w:r>
          </w:p>
          <w:p>
            <w:pPr>
              <w:rPr>
                <w:rFonts w:ascii="Times New Roman" w:hAnsi="Times New Roman" w:cs="Times New Roman"/>
                <w:b/>
                <w:sz w:val="28"/>
                <w:szCs w:val="28"/>
              </w:rPr>
            </w:pPr>
            <w:r>
              <w:rPr>
                <w:rFonts w:ascii="Times New Roman" w:hAnsi="Times New Roman" w:cs="Times New Roman"/>
                <w:bCs/>
              </w:rPr>
              <w:t>- Выставки познавательных плакатов и ширм</w:t>
            </w:r>
          </w:p>
        </w:tc>
      </w:tr>
      <w:tr>
        <w:tc>
          <w:tcPr>
            <w:tcW w:w="2802" w:type="dxa"/>
            <w:vMerge/>
          </w:tcPr>
          <w:p>
            <w:pPr>
              <w:jc w:val="both"/>
              <w:rPr>
                <w:rFonts w:ascii="Times New Roman" w:hAnsi="Times New Roman" w:cs="Times New Roman"/>
                <w:sz w:val="28"/>
                <w:szCs w:val="28"/>
              </w:rPr>
            </w:pPr>
          </w:p>
        </w:tc>
        <w:tc>
          <w:tcPr>
            <w:tcW w:w="7620" w:type="dxa"/>
          </w:tcPr>
          <w:p>
            <w:pPr>
              <w:jc w:val="center"/>
              <w:rPr>
                <w:rFonts w:ascii="Times New Roman" w:hAnsi="Times New Roman" w:cs="Times New Roman"/>
                <w:i/>
                <w:sz w:val="24"/>
                <w:szCs w:val="24"/>
              </w:rPr>
            </w:pPr>
            <w:r>
              <w:rPr>
                <w:rFonts w:ascii="Times New Roman" w:hAnsi="Times New Roman" w:cs="Times New Roman"/>
                <w:i/>
                <w:sz w:val="24"/>
                <w:szCs w:val="24"/>
              </w:rPr>
              <w:t>Ознакомление с социальным миром</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Проекты</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Наблюдения</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НОД</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Решение проблемных ситуаций</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Индивидуальные беседы</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Наблюдения</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Чтение художественной литературы</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Изобразительная продуктивная деятельность</w:t>
            </w:r>
          </w:p>
          <w:p>
            <w:pPr>
              <w:rPr>
                <w:rFonts w:ascii="Times New Roman" w:hAnsi="Times New Roman" w:cs="Times New Roman"/>
                <w:i/>
                <w:sz w:val="24"/>
                <w:szCs w:val="24"/>
              </w:rPr>
            </w:pPr>
            <w:r>
              <w:rPr>
                <w:rFonts w:ascii="Times New Roman" w:hAnsi="Times New Roman" w:cs="Times New Roman"/>
                <w:bCs/>
                <w:sz w:val="24"/>
                <w:szCs w:val="24"/>
              </w:rPr>
              <w:t>- Коллекции</w:t>
            </w:r>
          </w:p>
        </w:tc>
      </w:tr>
      <w:tr>
        <w:tc>
          <w:tcPr>
            <w:tcW w:w="2802" w:type="dxa"/>
            <w:vMerge/>
          </w:tcPr>
          <w:p>
            <w:pPr>
              <w:jc w:val="both"/>
              <w:rPr>
                <w:rFonts w:ascii="Times New Roman" w:hAnsi="Times New Roman" w:cs="Times New Roman"/>
                <w:sz w:val="28"/>
                <w:szCs w:val="28"/>
              </w:rPr>
            </w:pPr>
          </w:p>
        </w:tc>
        <w:tc>
          <w:tcPr>
            <w:tcW w:w="7620" w:type="dxa"/>
          </w:tcPr>
          <w:p>
            <w:pPr>
              <w:tabs>
                <w:tab w:val="left" w:pos="1400"/>
              </w:tabs>
              <w:jc w:val="center"/>
              <w:rPr>
                <w:rFonts w:ascii="Times New Roman" w:hAnsi="Times New Roman" w:cs="Times New Roman"/>
                <w:i/>
                <w:sz w:val="24"/>
                <w:szCs w:val="24"/>
              </w:rPr>
            </w:pPr>
            <w:r>
              <w:rPr>
                <w:rFonts w:ascii="Times New Roman" w:hAnsi="Times New Roman" w:cs="Times New Roman"/>
                <w:i/>
                <w:sz w:val="24"/>
                <w:szCs w:val="24"/>
              </w:rPr>
              <w:t>Ознакомление с миром природы</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Познавательные эвристические беседы</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Проектная деятельность</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Коллекционирование</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-Экспериментирование и опыты</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Игры (дидактические, сюжетно-ролевые, подвижные)</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Наблюдения</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Акции</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Индивидуальные беседы</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Чтение художественной литературы</w:t>
            </w:r>
          </w:p>
          <w:p>
            <w:pPr>
              <w:tabs>
                <w:tab w:val="left" w:pos="1400"/>
              </w:tabs>
              <w:jc w:val="center"/>
              <w:rPr>
                <w:rFonts w:ascii="Times New Roman" w:hAnsi="Times New Roman" w:cs="Times New Roman"/>
                <w:i/>
                <w:sz w:val="24"/>
                <w:szCs w:val="24"/>
              </w:rPr>
            </w:pPr>
          </w:p>
        </w:tc>
      </w:tr>
      <w:tr>
        <w:tc>
          <w:tcPr>
            <w:tcW w:w="2802" w:type="dxa"/>
            <w:vMerge/>
          </w:tcPr>
          <w:p>
            <w:pPr>
              <w:jc w:val="both"/>
              <w:rPr>
                <w:rFonts w:ascii="Times New Roman" w:hAnsi="Times New Roman" w:cs="Times New Roman"/>
                <w:sz w:val="28"/>
                <w:szCs w:val="28"/>
              </w:rPr>
            </w:pPr>
          </w:p>
        </w:tc>
        <w:tc>
          <w:tcPr>
            <w:tcW w:w="7620" w:type="dxa"/>
          </w:tcPr>
          <w:p>
            <w:pPr>
              <w:tabs>
                <w:tab w:val="left" w:pos="1400"/>
              </w:tabs>
              <w:jc w:val="center"/>
              <w:rPr>
                <w:rFonts w:ascii="Times New Roman" w:hAnsi="Times New Roman" w:cs="Times New Roman"/>
                <w:i/>
                <w:sz w:val="24"/>
                <w:szCs w:val="24"/>
              </w:rPr>
            </w:pPr>
            <w:r>
              <w:rPr>
                <w:rFonts w:ascii="Times New Roman" w:hAnsi="Times New Roman" w:cs="Times New Roman"/>
                <w:i/>
                <w:sz w:val="24"/>
                <w:szCs w:val="24"/>
              </w:rPr>
              <w:t>Краеведение</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НОД</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Проекты</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Слайдовые презентации</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Виртуальные экскурсии</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Чтение художественной литературы</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-Продуктивная и изобразительная деятельность</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Беседы</w:t>
            </w:r>
          </w:p>
          <w:p>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Коллекционирование</w:t>
            </w:r>
          </w:p>
          <w:p>
            <w:pPr>
              <w:tabs>
                <w:tab w:val="left" w:pos="1400"/>
              </w:tabs>
              <w:rPr>
                <w:rFonts w:ascii="Times New Roman" w:hAnsi="Times New Roman" w:cs="Times New Roman"/>
                <w:i/>
                <w:sz w:val="24"/>
                <w:szCs w:val="24"/>
              </w:rPr>
            </w:pPr>
            <w:r>
              <w:rPr>
                <w:rFonts w:ascii="Times New Roman" w:hAnsi="Times New Roman" w:cs="Times New Roman"/>
                <w:bCs/>
                <w:sz w:val="24"/>
                <w:szCs w:val="24"/>
              </w:rPr>
              <w:t>- Развлечение</w:t>
            </w:r>
          </w:p>
        </w:tc>
      </w:tr>
      <w:tr>
        <w:tc>
          <w:tcPr>
            <w:tcW w:w="2802" w:type="dxa"/>
          </w:tcPr>
          <w:p>
            <w:pPr>
              <w:jc w:val="both"/>
              <w:rPr>
                <w:rFonts w:ascii="Times New Roman" w:hAnsi="Times New Roman" w:cs="Times New Roman"/>
                <w:sz w:val="28"/>
                <w:szCs w:val="28"/>
              </w:rPr>
            </w:pPr>
            <w:r>
              <w:rPr>
                <w:rFonts w:ascii="Times New Roman" w:hAnsi="Times New Roman" w:cs="Times New Roman"/>
                <w:sz w:val="28"/>
                <w:szCs w:val="24"/>
              </w:rPr>
              <w:lastRenderedPageBreak/>
              <w:t>Речевое развитие</w:t>
            </w:r>
          </w:p>
        </w:tc>
        <w:tc>
          <w:tcPr>
            <w:tcW w:w="7620" w:type="dxa"/>
          </w:tcPr>
          <w:p>
            <w:pPr>
              <w:rPr>
                <w:rFonts w:ascii="Times New Roman" w:hAnsi="Times New Roman" w:cs="Times New Roman"/>
                <w:sz w:val="24"/>
                <w:szCs w:val="24"/>
              </w:rPr>
            </w:pPr>
            <w:r>
              <w:rPr>
                <w:rFonts w:ascii="Times New Roman" w:hAnsi="Times New Roman" w:cs="Times New Roman"/>
                <w:sz w:val="24"/>
                <w:szCs w:val="24"/>
              </w:rPr>
              <w:t>- Чтение литературного произведения с обсуждением</w:t>
            </w:r>
          </w:p>
          <w:p>
            <w:pPr>
              <w:rPr>
                <w:rFonts w:ascii="Times New Roman" w:hAnsi="Times New Roman" w:cs="Times New Roman"/>
                <w:sz w:val="24"/>
                <w:szCs w:val="24"/>
              </w:rPr>
            </w:pPr>
            <w:r>
              <w:rPr>
                <w:rFonts w:ascii="Times New Roman" w:hAnsi="Times New Roman" w:cs="Times New Roman"/>
                <w:sz w:val="24"/>
                <w:szCs w:val="24"/>
              </w:rPr>
              <w:t>- Рассказ литературного произведения с обсуждением</w:t>
            </w:r>
          </w:p>
          <w:p>
            <w:pPr>
              <w:rPr>
                <w:rFonts w:ascii="Times New Roman" w:hAnsi="Times New Roman" w:cs="Times New Roman"/>
                <w:sz w:val="24"/>
                <w:szCs w:val="24"/>
              </w:rPr>
            </w:pPr>
            <w:r>
              <w:rPr>
                <w:rFonts w:ascii="Times New Roman" w:hAnsi="Times New Roman" w:cs="Times New Roman"/>
                <w:sz w:val="24"/>
                <w:szCs w:val="24"/>
              </w:rPr>
              <w:t>- Беседа о прочитанном произведении</w:t>
            </w:r>
          </w:p>
          <w:p>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Инсценирование</w:t>
            </w:r>
            <w:proofErr w:type="spellEnd"/>
            <w:r>
              <w:rPr>
                <w:rFonts w:ascii="Times New Roman" w:hAnsi="Times New Roman" w:cs="Times New Roman"/>
                <w:sz w:val="24"/>
                <w:szCs w:val="24"/>
              </w:rPr>
              <w:t xml:space="preserve"> литературного произведения (театрализованная игра, игры-имитации, этюды)</w:t>
            </w:r>
          </w:p>
          <w:p>
            <w:pPr>
              <w:rPr>
                <w:rFonts w:ascii="Times New Roman" w:hAnsi="Times New Roman" w:cs="Times New Roman"/>
                <w:sz w:val="24"/>
                <w:szCs w:val="24"/>
              </w:rPr>
            </w:pPr>
            <w:r>
              <w:rPr>
                <w:rFonts w:ascii="Times New Roman" w:hAnsi="Times New Roman" w:cs="Times New Roman"/>
                <w:sz w:val="24"/>
                <w:szCs w:val="24"/>
              </w:rPr>
              <w:t>- Игра на основе сюжета литературного произведения</w:t>
            </w:r>
          </w:p>
          <w:p>
            <w:pPr>
              <w:rPr>
                <w:rFonts w:ascii="Times New Roman" w:hAnsi="Times New Roman" w:cs="Times New Roman"/>
                <w:sz w:val="24"/>
                <w:szCs w:val="24"/>
              </w:rPr>
            </w:pPr>
            <w:r>
              <w:rPr>
                <w:rFonts w:ascii="Times New Roman" w:hAnsi="Times New Roman" w:cs="Times New Roman"/>
                <w:sz w:val="24"/>
                <w:szCs w:val="24"/>
              </w:rPr>
              <w:t xml:space="preserve">- Продуктивная деятельность по мотивам </w:t>
            </w:r>
            <w:proofErr w:type="gramStart"/>
            <w:r>
              <w:rPr>
                <w:rFonts w:ascii="Times New Roman" w:hAnsi="Times New Roman" w:cs="Times New Roman"/>
                <w:sz w:val="24"/>
                <w:szCs w:val="24"/>
              </w:rPr>
              <w:t>прочитанного</w:t>
            </w:r>
            <w:proofErr w:type="gramEnd"/>
          </w:p>
          <w:p>
            <w:pPr>
              <w:rPr>
                <w:rFonts w:ascii="Times New Roman" w:hAnsi="Times New Roman" w:cs="Times New Roman"/>
                <w:sz w:val="24"/>
                <w:szCs w:val="24"/>
              </w:rPr>
            </w:pPr>
            <w:r>
              <w:rPr>
                <w:rFonts w:ascii="Times New Roman" w:hAnsi="Times New Roman" w:cs="Times New Roman"/>
                <w:sz w:val="24"/>
                <w:szCs w:val="24"/>
              </w:rPr>
              <w:t xml:space="preserve">- Сочинение по мотивам </w:t>
            </w:r>
            <w:proofErr w:type="gramStart"/>
            <w:r>
              <w:rPr>
                <w:rFonts w:ascii="Times New Roman" w:hAnsi="Times New Roman" w:cs="Times New Roman"/>
                <w:sz w:val="24"/>
                <w:szCs w:val="24"/>
              </w:rPr>
              <w:t>прочитанного</w:t>
            </w:r>
            <w:proofErr w:type="gramEnd"/>
          </w:p>
          <w:p>
            <w:pPr>
              <w:rPr>
                <w:rFonts w:ascii="Times New Roman" w:hAnsi="Times New Roman" w:cs="Times New Roman"/>
                <w:sz w:val="24"/>
                <w:szCs w:val="24"/>
              </w:rPr>
            </w:pPr>
            <w:r>
              <w:rPr>
                <w:rFonts w:ascii="Times New Roman" w:hAnsi="Times New Roman" w:cs="Times New Roman"/>
                <w:sz w:val="24"/>
                <w:szCs w:val="24"/>
              </w:rPr>
              <w:t xml:space="preserve">- Ситуативная беседа по мотивам </w:t>
            </w:r>
            <w:proofErr w:type="gramStart"/>
            <w:r>
              <w:rPr>
                <w:rFonts w:ascii="Times New Roman" w:hAnsi="Times New Roman" w:cs="Times New Roman"/>
                <w:sz w:val="24"/>
                <w:szCs w:val="24"/>
              </w:rPr>
              <w:t>прочитанного</w:t>
            </w:r>
            <w:proofErr w:type="gramEnd"/>
            <w:r>
              <w:rPr>
                <w:rFonts w:ascii="Times New Roman" w:hAnsi="Times New Roman" w:cs="Times New Roman"/>
                <w:sz w:val="24"/>
                <w:szCs w:val="24"/>
              </w:rPr>
              <w:t>, ситуативный разговор</w:t>
            </w:r>
          </w:p>
          <w:p>
            <w:pPr>
              <w:rPr>
                <w:rFonts w:ascii="Times New Roman" w:hAnsi="Times New Roman" w:cs="Times New Roman"/>
                <w:sz w:val="24"/>
                <w:szCs w:val="24"/>
              </w:rPr>
            </w:pPr>
            <w:r>
              <w:rPr>
                <w:rFonts w:ascii="Times New Roman" w:hAnsi="Times New Roman" w:cs="Times New Roman"/>
                <w:sz w:val="24"/>
                <w:szCs w:val="24"/>
              </w:rPr>
              <w:t>- Речевое сопровождение действий</w:t>
            </w:r>
          </w:p>
          <w:p>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Договаривание</w:t>
            </w:r>
            <w:proofErr w:type="spellEnd"/>
          </w:p>
          <w:p>
            <w:pPr>
              <w:rPr>
                <w:rFonts w:ascii="Times New Roman" w:hAnsi="Times New Roman" w:cs="Times New Roman"/>
                <w:sz w:val="24"/>
                <w:szCs w:val="24"/>
              </w:rPr>
            </w:pPr>
            <w:r>
              <w:rPr>
                <w:rFonts w:ascii="Times New Roman" w:hAnsi="Times New Roman" w:cs="Times New Roman"/>
                <w:sz w:val="24"/>
                <w:szCs w:val="24"/>
              </w:rPr>
              <w:t>- Комментирование действий</w:t>
            </w:r>
          </w:p>
          <w:p>
            <w:pPr>
              <w:rPr>
                <w:rFonts w:ascii="Times New Roman" w:hAnsi="Times New Roman" w:cs="Times New Roman"/>
                <w:sz w:val="24"/>
                <w:szCs w:val="24"/>
              </w:rPr>
            </w:pPr>
            <w:r>
              <w:rPr>
                <w:rFonts w:ascii="Times New Roman" w:hAnsi="Times New Roman" w:cs="Times New Roman"/>
                <w:sz w:val="24"/>
                <w:szCs w:val="24"/>
              </w:rPr>
              <w:t>- Звуковое обозначение действий</w:t>
            </w:r>
          </w:p>
          <w:p>
            <w:pPr>
              <w:rPr>
                <w:rFonts w:ascii="Times New Roman" w:hAnsi="Times New Roman" w:cs="Times New Roman"/>
                <w:sz w:val="24"/>
                <w:szCs w:val="24"/>
              </w:rPr>
            </w:pPr>
            <w:r>
              <w:rPr>
                <w:rFonts w:ascii="Times New Roman" w:hAnsi="Times New Roman" w:cs="Times New Roman"/>
                <w:sz w:val="24"/>
                <w:szCs w:val="24"/>
              </w:rPr>
              <w:t>- НОД по речевому развитию, обучению грамоте</w:t>
            </w:r>
          </w:p>
          <w:p>
            <w:pPr>
              <w:rPr>
                <w:rFonts w:ascii="Times New Roman" w:hAnsi="Times New Roman" w:cs="Times New Roman"/>
                <w:sz w:val="24"/>
                <w:szCs w:val="24"/>
              </w:rPr>
            </w:pPr>
            <w:r>
              <w:rPr>
                <w:rFonts w:ascii="Times New Roman" w:hAnsi="Times New Roman" w:cs="Times New Roman"/>
                <w:sz w:val="24"/>
                <w:szCs w:val="24"/>
              </w:rPr>
              <w:t>- Игры (дидактические, словесные, на основе ТРИЗ технологий)</w:t>
            </w:r>
          </w:p>
          <w:p>
            <w:pPr>
              <w:rPr>
                <w:rFonts w:ascii="Times New Roman" w:hAnsi="Times New Roman" w:cs="Times New Roman"/>
                <w:sz w:val="24"/>
                <w:szCs w:val="24"/>
              </w:rPr>
            </w:pPr>
            <w:r>
              <w:rPr>
                <w:rFonts w:ascii="Times New Roman" w:hAnsi="Times New Roman" w:cs="Times New Roman"/>
                <w:sz w:val="24"/>
                <w:szCs w:val="24"/>
              </w:rPr>
              <w:t>- Литературные досуги</w:t>
            </w:r>
          </w:p>
          <w:p>
            <w:pPr>
              <w:tabs>
                <w:tab w:val="left" w:pos="1400"/>
              </w:tabs>
              <w:rPr>
                <w:rFonts w:ascii="Times New Roman" w:hAnsi="Times New Roman" w:cs="Times New Roman"/>
                <w:i/>
                <w:sz w:val="24"/>
                <w:szCs w:val="24"/>
              </w:rPr>
            </w:pPr>
            <w:r>
              <w:rPr>
                <w:rFonts w:ascii="Times New Roman" w:hAnsi="Times New Roman" w:cs="Times New Roman"/>
                <w:sz w:val="24"/>
                <w:szCs w:val="24"/>
              </w:rPr>
              <w:t>- Сочинение загадок</w:t>
            </w:r>
          </w:p>
        </w:tc>
      </w:tr>
      <w:tr>
        <w:trPr>
          <w:trHeight w:val="3338"/>
        </w:trPr>
        <w:tc>
          <w:tcPr>
            <w:tcW w:w="2802" w:type="dxa"/>
            <w:vMerge w:val="restart"/>
          </w:tcPr>
          <w:p>
            <w:pPr>
              <w:jc w:val="both"/>
              <w:rPr>
                <w:rFonts w:ascii="Times New Roman" w:hAnsi="Times New Roman" w:cs="Times New Roman"/>
                <w:sz w:val="28"/>
                <w:szCs w:val="28"/>
              </w:rPr>
            </w:pPr>
            <w:r>
              <w:rPr>
                <w:rFonts w:ascii="Times New Roman" w:hAnsi="Times New Roman" w:cs="Times New Roman"/>
                <w:sz w:val="28"/>
                <w:szCs w:val="24"/>
              </w:rPr>
              <w:t>Художественно-эстетическое развитие</w:t>
            </w:r>
          </w:p>
        </w:tc>
        <w:tc>
          <w:tcPr>
            <w:tcW w:w="7620" w:type="dxa"/>
          </w:tcPr>
          <w:p>
            <w:pPr>
              <w:jc w:val="center"/>
              <w:rPr>
                <w:rFonts w:ascii="Times New Roman" w:hAnsi="Times New Roman" w:cs="Times New Roman"/>
                <w:i/>
                <w:sz w:val="24"/>
                <w:szCs w:val="24"/>
              </w:rPr>
            </w:pPr>
            <w:r>
              <w:rPr>
                <w:rFonts w:ascii="Times New Roman" w:hAnsi="Times New Roman" w:cs="Times New Roman"/>
                <w:i/>
                <w:sz w:val="24"/>
                <w:szCs w:val="24"/>
              </w:rPr>
              <w:t>Приобщение к искусству</w:t>
            </w:r>
          </w:p>
          <w:p>
            <w:pPr>
              <w:rPr>
                <w:rFonts w:ascii="Times New Roman" w:hAnsi="Times New Roman" w:cs="Times New Roman"/>
                <w:sz w:val="24"/>
                <w:szCs w:val="24"/>
              </w:rPr>
            </w:pPr>
            <w:r>
              <w:rPr>
                <w:rFonts w:ascii="Times New Roman" w:hAnsi="Times New Roman" w:cs="Times New Roman"/>
                <w:sz w:val="24"/>
                <w:szCs w:val="24"/>
              </w:rPr>
              <w:t xml:space="preserve"> Познавательные беседы</w:t>
            </w:r>
          </w:p>
          <w:p>
            <w:pPr>
              <w:rPr>
                <w:rFonts w:ascii="Times New Roman" w:hAnsi="Times New Roman" w:cs="Times New Roman"/>
                <w:sz w:val="24"/>
                <w:szCs w:val="24"/>
              </w:rPr>
            </w:pPr>
            <w:r>
              <w:rPr>
                <w:rFonts w:ascii="Times New Roman" w:hAnsi="Times New Roman" w:cs="Times New Roman"/>
                <w:sz w:val="24"/>
                <w:szCs w:val="24"/>
              </w:rPr>
              <w:t>- Виртуальные экскурсии</w:t>
            </w:r>
          </w:p>
          <w:p>
            <w:pPr>
              <w:rPr>
                <w:rFonts w:ascii="Times New Roman" w:hAnsi="Times New Roman" w:cs="Times New Roman"/>
                <w:sz w:val="24"/>
                <w:szCs w:val="24"/>
              </w:rPr>
            </w:pPr>
            <w:r>
              <w:rPr>
                <w:rFonts w:ascii="Times New Roman" w:hAnsi="Times New Roman" w:cs="Times New Roman"/>
                <w:sz w:val="24"/>
                <w:szCs w:val="24"/>
              </w:rPr>
              <w:t>- Создание коллекций</w:t>
            </w:r>
          </w:p>
          <w:p>
            <w:pPr>
              <w:rPr>
                <w:rFonts w:ascii="Times New Roman" w:hAnsi="Times New Roman" w:cs="Times New Roman"/>
                <w:sz w:val="24"/>
                <w:szCs w:val="24"/>
              </w:rPr>
            </w:pPr>
            <w:r>
              <w:rPr>
                <w:rFonts w:ascii="Times New Roman" w:hAnsi="Times New Roman" w:cs="Times New Roman"/>
                <w:sz w:val="24"/>
                <w:szCs w:val="24"/>
              </w:rPr>
              <w:t>- Слушание музыкальных произведений</w:t>
            </w:r>
          </w:p>
          <w:p>
            <w:pPr>
              <w:rPr>
                <w:rFonts w:ascii="Times New Roman" w:hAnsi="Times New Roman" w:cs="Times New Roman"/>
                <w:sz w:val="24"/>
                <w:szCs w:val="24"/>
              </w:rPr>
            </w:pPr>
            <w:r>
              <w:rPr>
                <w:rFonts w:ascii="Times New Roman" w:hAnsi="Times New Roman" w:cs="Times New Roman"/>
                <w:sz w:val="24"/>
                <w:szCs w:val="24"/>
              </w:rPr>
              <w:t>- Наблюдение природных объектов</w:t>
            </w:r>
          </w:p>
          <w:p>
            <w:pPr>
              <w:rPr>
                <w:rFonts w:ascii="Times New Roman" w:hAnsi="Times New Roman" w:cs="Times New Roman"/>
                <w:sz w:val="24"/>
                <w:szCs w:val="24"/>
              </w:rPr>
            </w:pPr>
            <w:r>
              <w:rPr>
                <w:rFonts w:ascii="Times New Roman" w:hAnsi="Times New Roman" w:cs="Times New Roman"/>
                <w:sz w:val="24"/>
                <w:szCs w:val="24"/>
              </w:rPr>
              <w:t>- Игровая деятельность</w:t>
            </w:r>
          </w:p>
          <w:p>
            <w:pPr>
              <w:rPr>
                <w:rFonts w:ascii="Times New Roman" w:hAnsi="Times New Roman" w:cs="Times New Roman"/>
                <w:sz w:val="24"/>
                <w:szCs w:val="24"/>
              </w:rPr>
            </w:pPr>
            <w:r>
              <w:rPr>
                <w:rFonts w:ascii="Times New Roman" w:hAnsi="Times New Roman" w:cs="Times New Roman"/>
                <w:sz w:val="24"/>
                <w:szCs w:val="24"/>
              </w:rPr>
              <w:t>- Чтение литературных произведений</w:t>
            </w:r>
          </w:p>
          <w:p>
            <w:pPr>
              <w:rPr>
                <w:rFonts w:ascii="Times New Roman" w:hAnsi="Times New Roman" w:cs="Times New Roman"/>
                <w:sz w:val="24"/>
                <w:szCs w:val="24"/>
              </w:rPr>
            </w:pPr>
            <w:r>
              <w:rPr>
                <w:rFonts w:ascii="Times New Roman" w:hAnsi="Times New Roman" w:cs="Times New Roman"/>
                <w:sz w:val="24"/>
                <w:szCs w:val="24"/>
              </w:rPr>
              <w:t>- Тематические досуги</w:t>
            </w:r>
          </w:p>
          <w:p>
            <w:pPr>
              <w:rPr>
                <w:rFonts w:ascii="Times New Roman" w:hAnsi="Times New Roman" w:cs="Times New Roman"/>
                <w:sz w:val="24"/>
                <w:szCs w:val="24"/>
              </w:rPr>
            </w:pPr>
            <w:r>
              <w:rPr>
                <w:rFonts w:ascii="Times New Roman" w:hAnsi="Times New Roman" w:cs="Times New Roman"/>
                <w:sz w:val="24"/>
                <w:szCs w:val="24"/>
              </w:rPr>
              <w:t>- Выставки работ декоративно-прикладного искусства</w:t>
            </w:r>
          </w:p>
          <w:p>
            <w:pPr>
              <w:rPr>
                <w:rFonts w:ascii="Times New Roman" w:hAnsi="Times New Roman" w:cs="Times New Roman"/>
                <w:i/>
                <w:sz w:val="24"/>
                <w:szCs w:val="24"/>
              </w:rPr>
            </w:pPr>
            <w:r>
              <w:rPr>
                <w:rFonts w:ascii="Times New Roman" w:hAnsi="Times New Roman" w:cs="Times New Roman"/>
                <w:sz w:val="24"/>
                <w:szCs w:val="24"/>
              </w:rPr>
              <w:t>- Рассматривание эстетически привлекательных объектов природы, быта, произведений искусства</w:t>
            </w:r>
          </w:p>
        </w:tc>
      </w:tr>
      <w:tr>
        <w:trPr>
          <w:trHeight w:val="2476"/>
        </w:trPr>
        <w:tc>
          <w:tcPr>
            <w:tcW w:w="2802" w:type="dxa"/>
            <w:vMerge/>
          </w:tcPr>
          <w:p>
            <w:pPr>
              <w:jc w:val="both"/>
              <w:rPr>
                <w:rFonts w:ascii="Times New Roman" w:hAnsi="Times New Roman" w:cs="Times New Roman"/>
                <w:sz w:val="28"/>
                <w:szCs w:val="24"/>
              </w:rPr>
            </w:pPr>
          </w:p>
        </w:tc>
        <w:tc>
          <w:tcPr>
            <w:tcW w:w="7620" w:type="dxa"/>
          </w:tcPr>
          <w:p>
            <w:pPr>
              <w:jc w:val="center"/>
              <w:rPr>
                <w:rFonts w:ascii="Times New Roman" w:hAnsi="Times New Roman" w:cs="Times New Roman"/>
                <w:i/>
                <w:sz w:val="24"/>
                <w:szCs w:val="24"/>
              </w:rPr>
            </w:pPr>
            <w:r>
              <w:rPr>
                <w:rFonts w:ascii="Times New Roman" w:hAnsi="Times New Roman" w:cs="Times New Roman"/>
                <w:i/>
                <w:sz w:val="24"/>
                <w:szCs w:val="24"/>
              </w:rPr>
              <w:t>Изобразительная и конструктивно-модельная деятельность</w:t>
            </w:r>
          </w:p>
          <w:p>
            <w:pPr>
              <w:rPr>
                <w:rFonts w:ascii="Times New Roman" w:hAnsi="Times New Roman" w:cs="Times New Roman"/>
                <w:sz w:val="24"/>
                <w:szCs w:val="24"/>
              </w:rPr>
            </w:pPr>
            <w:r>
              <w:rPr>
                <w:rFonts w:ascii="Times New Roman" w:hAnsi="Times New Roman" w:cs="Times New Roman"/>
                <w:sz w:val="24"/>
                <w:szCs w:val="24"/>
              </w:rPr>
              <w:t>- НОД (рисование, лепка, аппликация, конструирование)</w:t>
            </w:r>
          </w:p>
          <w:p>
            <w:pPr>
              <w:rPr>
                <w:rFonts w:ascii="Times New Roman" w:hAnsi="Times New Roman" w:cs="Times New Roman"/>
                <w:sz w:val="24"/>
                <w:szCs w:val="24"/>
              </w:rPr>
            </w:pPr>
            <w:r>
              <w:rPr>
                <w:rFonts w:ascii="Times New Roman" w:hAnsi="Times New Roman" w:cs="Times New Roman"/>
                <w:sz w:val="24"/>
                <w:szCs w:val="24"/>
              </w:rPr>
              <w:t>- Экспериментирование</w:t>
            </w:r>
          </w:p>
          <w:p>
            <w:pPr>
              <w:rPr>
                <w:rFonts w:ascii="Times New Roman" w:hAnsi="Times New Roman" w:cs="Times New Roman"/>
                <w:sz w:val="24"/>
                <w:szCs w:val="24"/>
              </w:rPr>
            </w:pPr>
            <w:r>
              <w:rPr>
                <w:rFonts w:ascii="Times New Roman" w:hAnsi="Times New Roman" w:cs="Times New Roman"/>
                <w:sz w:val="24"/>
                <w:szCs w:val="24"/>
              </w:rPr>
              <w:t>- Игровая деятельность</w:t>
            </w:r>
          </w:p>
          <w:p>
            <w:pPr>
              <w:rPr>
                <w:rFonts w:ascii="Times New Roman" w:hAnsi="Times New Roman" w:cs="Times New Roman"/>
                <w:sz w:val="24"/>
                <w:szCs w:val="24"/>
              </w:rPr>
            </w:pPr>
            <w:r>
              <w:rPr>
                <w:rFonts w:ascii="Times New Roman" w:hAnsi="Times New Roman" w:cs="Times New Roman"/>
                <w:sz w:val="24"/>
                <w:szCs w:val="24"/>
              </w:rPr>
              <w:t>- Изготовление украшений, декораций, подарков</w:t>
            </w:r>
          </w:p>
          <w:p>
            <w:pPr>
              <w:rPr>
                <w:rFonts w:ascii="Times New Roman" w:hAnsi="Times New Roman" w:cs="Times New Roman"/>
                <w:sz w:val="24"/>
                <w:szCs w:val="24"/>
              </w:rPr>
            </w:pPr>
            <w:r>
              <w:rPr>
                <w:rFonts w:ascii="Times New Roman" w:hAnsi="Times New Roman" w:cs="Times New Roman"/>
                <w:sz w:val="24"/>
                <w:szCs w:val="24"/>
              </w:rPr>
              <w:t>- Выставки детских работ</w:t>
            </w:r>
          </w:p>
          <w:p>
            <w:pPr>
              <w:rPr>
                <w:rFonts w:ascii="Times New Roman" w:hAnsi="Times New Roman" w:cs="Times New Roman"/>
                <w:sz w:val="24"/>
                <w:szCs w:val="24"/>
              </w:rPr>
            </w:pPr>
            <w:r>
              <w:rPr>
                <w:rFonts w:ascii="Times New Roman" w:hAnsi="Times New Roman" w:cs="Times New Roman"/>
                <w:sz w:val="24"/>
                <w:szCs w:val="24"/>
              </w:rPr>
              <w:t>- Конструирование (по модели, по образцу, по условиям, по теме, по чертежам и схемам)</w:t>
            </w:r>
          </w:p>
          <w:p>
            <w:pPr>
              <w:rPr>
                <w:rFonts w:ascii="Times New Roman" w:hAnsi="Times New Roman" w:cs="Times New Roman"/>
                <w:sz w:val="24"/>
                <w:szCs w:val="24"/>
              </w:rPr>
            </w:pPr>
            <w:r>
              <w:rPr>
                <w:rFonts w:ascii="Times New Roman" w:hAnsi="Times New Roman" w:cs="Times New Roman"/>
                <w:sz w:val="24"/>
                <w:szCs w:val="24"/>
              </w:rPr>
              <w:t>- Конструирование из бросового и природного материала</w:t>
            </w:r>
          </w:p>
        </w:tc>
      </w:tr>
      <w:tr>
        <w:trPr>
          <w:trHeight w:val="3040"/>
        </w:trPr>
        <w:tc>
          <w:tcPr>
            <w:tcW w:w="2802" w:type="dxa"/>
            <w:vMerge/>
          </w:tcPr>
          <w:p>
            <w:pPr>
              <w:jc w:val="both"/>
              <w:rPr>
                <w:rFonts w:ascii="Times New Roman" w:hAnsi="Times New Roman" w:cs="Times New Roman"/>
                <w:sz w:val="28"/>
                <w:szCs w:val="24"/>
              </w:rPr>
            </w:pPr>
          </w:p>
        </w:tc>
        <w:tc>
          <w:tcPr>
            <w:tcW w:w="7620" w:type="dxa"/>
          </w:tcPr>
          <w:p>
            <w:pPr>
              <w:jc w:val="center"/>
              <w:rPr>
                <w:rFonts w:ascii="Times New Roman" w:hAnsi="Times New Roman" w:cs="Times New Roman"/>
                <w:i/>
                <w:sz w:val="24"/>
                <w:szCs w:val="24"/>
              </w:rPr>
            </w:pPr>
            <w:r>
              <w:rPr>
                <w:rFonts w:ascii="Times New Roman" w:hAnsi="Times New Roman" w:cs="Times New Roman"/>
                <w:i/>
                <w:sz w:val="24"/>
                <w:szCs w:val="24"/>
              </w:rPr>
              <w:t>Музыкальная деятельность</w:t>
            </w:r>
          </w:p>
          <w:p>
            <w:pPr>
              <w:rPr>
                <w:rFonts w:ascii="Times New Roman" w:hAnsi="Times New Roman" w:cs="Times New Roman"/>
                <w:sz w:val="24"/>
                <w:szCs w:val="24"/>
              </w:rPr>
            </w:pPr>
            <w:r>
              <w:rPr>
                <w:rFonts w:ascii="Times New Roman" w:hAnsi="Times New Roman" w:cs="Times New Roman"/>
                <w:sz w:val="24"/>
                <w:szCs w:val="24"/>
              </w:rPr>
              <w:t>-НОД (комплексная, тематическая, традиционная)</w:t>
            </w:r>
          </w:p>
          <w:p>
            <w:pPr>
              <w:rPr>
                <w:rFonts w:ascii="Times New Roman" w:hAnsi="Times New Roman" w:cs="Times New Roman"/>
                <w:sz w:val="24"/>
                <w:szCs w:val="24"/>
              </w:rPr>
            </w:pPr>
            <w:r>
              <w:rPr>
                <w:rFonts w:ascii="Times New Roman" w:hAnsi="Times New Roman" w:cs="Times New Roman"/>
                <w:sz w:val="24"/>
                <w:szCs w:val="24"/>
              </w:rPr>
              <w:t>- Праздники и развлечения</w:t>
            </w:r>
          </w:p>
          <w:p>
            <w:pPr>
              <w:rPr>
                <w:rFonts w:ascii="Times New Roman" w:hAnsi="Times New Roman" w:cs="Times New Roman"/>
                <w:sz w:val="24"/>
                <w:szCs w:val="24"/>
              </w:rPr>
            </w:pPr>
            <w:r>
              <w:rPr>
                <w:rFonts w:ascii="Times New Roman" w:hAnsi="Times New Roman" w:cs="Times New Roman"/>
                <w:sz w:val="24"/>
                <w:szCs w:val="24"/>
              </w:rPr>
              <w:t>- Игровая музыкальная деятельность (театрализованные музыкальные игры, музыкально-дидактические игры, игры с пением, ритмические игры)</w:t>
            </w:r>
          </w:p>
          <w:p>
            <w:pPr>
              <w:rPr>
                <w:rFonts w:ascii="Times New Roman" w:hAnsi="Times New Roman" w:cs="Times New Roman"/>
                <w:sz w:val="24"/>
                <w:szCs w:val="24"/>
              </w:rPr>
            </w:pPr>
            <w:r>
              <w:rPr>
                <w:rFonts w:ascii="Times New Roman" w:hAnsi="Times New Roman" w:cs="Times New Roman"/>
                <w:sz w:val="24"/>
                <w:szCs w:val="24"/>
              </w:rPr>
              <w:t>- Музыка в других видах образовательной деятельности</w:t>
            </w:r>
          </w:p>
          <w:p>
            <w:pPr>
              <w:rPr>
                <w:rFonts w:ascii="Times New Roman" w:hAnsi="Times New Roman" w:cs="Times New Roman"/>
                <w:sz w:val="24"/>
                <w:szCs w:val="24"/>
              </w:rPr>
            </w:pPr>
            <w:r>
              <w:rPr>
                <w:rFonts w:ascii="Times New Roman" w:hAnsi="Times New Roman" w:cs="Times New Roman"/>
                <w:sz w:val="24"/>
                <w:szCs w:val="24"/>
              </w:rPr>
              <w:t>- Пение, слушание</w:t>
            </w:r>
          </w:p>
          <w:p>
            <w:pPr>
              <w:rPr>
                <w:rFonts w:ascii="Times New Roman" w:hAnsi="Times New Roman" w:cs="Times New Roman"/>
                <w:sz w:val="24"/>
                <w:szCs w:val="24"/>
              </w:rPr>
            </w:pPr>
            <w:r>
              <w:rPr>
                <w:rFonts w:ascii="Times New Roman" w:hAnsi="Times New Roman" w:cs="Times New Roman"/>
                <w:sz w:val="24"/>
                <w:szCs w:val="24"/>
              </w:rPr>
              <w:t>- Игры на музыкальных инструментах</w:t>
            </w:r>
          </w:p>
          <w:p>
            <w:pPr>
              <w:rPr>
                <w:rFonts w:ascii="Times New Roman" w:hAnsi="Times New Roman" w:cs="Times New Roman"/>
                <w:i/>
                <w:sz w:val="24"/>
                <w:szCs w:val="24"/>
              </w:rPr>
            </w:pPr>
            <w:r>
              <w:rPr>
                <w:rFonts w:ascii="Times New Roman" w:hAnsi="Times New Roman" w:cs="Times New Roman"/>
                <w:sz w:val="24"/>
                <w:szCs w:val="24"/>
              </w:rPr>
              <w:t>- Музыкально-ритмические движения</w:t>
            </w:r>
          </w:p>
        </w:tc>
      </w:tr>
      <w:tr>
        <w:tc>
          <w:tcPr>
            <w:tcW w:w="2802" w:type="dxa"/>
          </w:tcPr>
          <w:p>
            <w:pPr>
              <w:jc w:val="both"/>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7620" w:type="dxa"/>
          </w:tcPr>
          <w:p>
            <w:pPr>
              <w:pStyle w:val="Default"/>
              <w:rPr>
                <w:color w:val="auto"/>
              </w:rPr>
            </w:pPr>
            <w:r>
              <w:rPr>
                <w:bCs/>
                <w:color w:val="auto"/>
              </w:rPr>
              <w:t xml:space="preserve">Самостоятельная двигательно-игровая деятельность детей </w:t>
            </w:r>
          </w:p>
          <w:p>
            <w:pPr>
              <w:pStyle w:val="Default"/>
              <w:rPr>
                <w:bCs/>
                <w:color w:val="auto"/>
              </w:rPr>
            </w:pPr>
            <w:r>
              <w:rPr>
                <w:bCs/>
                <w:color w:val="auto"/>
              </w:rPr>
              <w:t xml:space="preserve">Физкультурные занятия </w:t>
            </w:r>
          </w:p>
          <w:p>
            <w:pPr>
              <w:pStyle w:val="Default"/>
              <w:rPr>
                <w:color w:val="auto"/>
              </w:rPr>
            </w:pPr>
            <w:r>
              <w:rPr>
                <w:bCs/>
                <w:color w:val="auto"/>
              </w:rPr>
              <w:t>Занятия в бассейне</w:t>
            </w:r>
          </w:p>
          <w:p>
            <w:pPr>
              <w:pStyle w:val="Default"/>
              <w:rPr>
                <w:color w:val="auto"/>
              </w:rPr>
            </w:pPr>
            <w:r>
              <w:rPr>
                <w:bCs/>
                <w:color w:val="auto"/>
              </w:rPr>
              <w:lastRenderedPageBreak/>
              <w:t xml:space="preserve">Подвижные игры </w:t>
            </w:r>
          </w:p>
          <w:p>
            <w:pPr>
              <w:pStyle w:val="Default"/>
              <w:rPr>
                <w:color w:val="auto"/>
              </w:rPr>
            </w:pPr>
            <w:r>
              <w:rPr>
                <w:bCs/>
                <w:color w:val="auto"/>
              </w:rPr>
              <w:t xml:space="preserve">Утренняя гимнастика </w:t>
            </w:r>
          </w:p>
          <w:p>
            <w:pPr>
              <w:pStyle w:val="Default"/>
              <w:rPr>
                <w:color w:val="auto"/>
              </w:rPr>
            </w:pPr>
            <w:r>
              <w:rPr>
                <w:bCs/>
                <w:color w:val="auto"/>
              </w:rPr>
              <w:t xml:space="preserve">ЛФК </w:t>
            </w:r>
          </w:p>
          <w:p>
            <w:pPr>
              <w:pStyle w:val="Default"/>
              <w:rPr>
                <w:color w:val="auto"/>
              </w:rPr>
            </w:pPr>
            <w:r>
              <w:rPr>
                <w:bCs/>
                <w:color w:val="auto"/>
              </w:rPr>
              <w:t xml:space="preserve">Корригирующая гимнастика </w:t>
            </w:r>
          </w:p>
          <w:p>
            <w:pPr>
              <w:pStyle w:val="Default"/>
              <w:rPr>
                <w:color w:val="auto"/>
              </w:rPr>
            </w:pPr>
            <w:r>
              <w:rPr>
                <w:bCs/>
                <w:color w:val="auto"/>
              </w:rPr>
              <w:t xml:space="preserve">Ритмика </w:t>
            </w:r>
          </w:p>
          <w:p>
            <w:pPr>
              <w:pStyle w:val="Default"/>
              <w:rPr>
                <w:color w:val="auto"/>
              </w:rPr>
            </w:pPr>
            <w:r>
              <w:rPr>
                <w:bCs/>
                <w:color w:val="auto"/>
              </w:rPr>
              <w:t xml:space="preserve">Спортивные игры, развлечения, праздники и соревнования </w:t>
            </w:r>
          </w:p>
          <w:p>
            <w:pPr>
              <w:pStyle w:val="Default"/>
              <w:rPr>
                <w:bCs/>
                <w:color w:val="auto"/>
              </w:rPr>
            </w:pPr>
            <w:r>
              <w:rPr>
                <w:bCs/>
                <w:color w:val="auto"/>
              </w:rPr>
              <w:t>Музыкальные занятия</w:t>
            </w:r>
          </w:p>
          <w:p>
            <w:pPr>
              <w:pStyle w:val="Default"/>
              <w:rPr>
                <w:bCs/>
                <w:color w:val="auto"/>
              </w:rPr>
            </w:pPr>
            <w:r>
              <w:rPr>
                <w:bCs/>
                <w:color w:val="auto"/>
              </w:rPr>
              <w:t>Кружки, секции</w:t>
            </w:r>
          </w:p>
          <w:p>
            <w:pPr>
              <w:pStyle w:val="Default"/>
              <w:rPr>
                <w:bCs/>
                <w:color w:val="auto"/>
              </w:rPr>
            </w:pPr>
            <w:r>
              <w:rPr>
                <w:bCs/>
                <w:color w:val="auto"/>
              </w:rPr>
              <w:t>Закаливающие процедуры</w:t>
            </w:r>
          </w:p>
          <w:p>
            <w:pPr>
              <w:pStyle w:val="Default"/>
              <w:rPr>
                <w:bCs/>
                <w:color w:val="auto"/>
              </w:rPr>
            </w:pPr>
            <w:proofErr w:type="spellStart"/>
            <w:r>
              <w:rPr>
                <w:bCs/>
                <w:color w:val="auto"/>
              </w:rPr>
              <w:t>Физминутки</w:t>
            </w:r>
            <w:proofErr w:type="spellEnd"/>
          </w:p>
          <w:p>
            <w:pPr>
              <w:pStyle w:val="Default"/>
              <w:rPr>
                <w:b/>
                <w:color w:val="auto"/>
                <w:sz w:val="28"/>
                <w:szCs w:val="28"/>
              </w:rPr>
            </w:pPr>
            <w:r>
              <w:rPr>
                <w:bCs/>
                <w:color w:val="auto"/>
              </w:rPr>
              <w:t>Физкультурные упражнения на прогулке</w:t>
            </w:r>
          </w:p>
        </w:tc>
      </w:tr>
    </w:tbl>
    <w:p>
      <w:pPr>
        <w:spacing w:after="0" w:line="240" w:lineRule="auto"/>
        <w:jc w:val="both"/>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w:t>
      </w:r>
    </w:p>
    <w:p>
      <w:pPr>
        <w:spacing w:after="0" w:line="240" w:lineRule="auto"/>
        <w:jc w:val="both"/>
        <w:rPr>
          <w:rFonts w:ascii="Times New Roman" w:hAnsi="Times New Roman" w:cs="Times New Roman"/>
          <w:b/>
          <w:sz w:val="28"/>
          <w:szCs w:val="28"/>
        </w:rPr>
      </w:pPr>
    </w:p>
    <w:tbl>
      <w:tblPr>
        <w:tblStyle w:val="aa"/>
        <w:tblW w:w="0" w:type="auto"/>
        <w:tblLook w:val="04A0"/>
      </w:tblPr>
      <w:tblGrid>
        <w:gridCol w:w="3510"/>
        <w:gridCol w:w="6912"/>
      </w:tblGrid>
      <w:tr>
        <w:tc>
          <w:tcPr>
            <w:tcW w:w="3510" w:type="dxa"/>
          </w:tcPr>
          <w:p>
            <w:pPr>
              <w:jc w:val="center"/>
              <w:rPr>
                <w:rFonts w:ascii="Times New Roman" w:hAnsi="Times New Roman" w:cs="Times New Roman"/>
                <w:b/>
                <w:sz w:val="28"/>
                <w:szCs w:val="28"/>
              </w:rPr>
            </w:pPr>
            <w:r>
              <w:rPr>
                <w:rFonts w:ascii="Times New Roman" w:hAnsi="Times New Roman" w:cs="Times New Roman"/>
                <w:b/>
                <w:sz w:val="28"/>
                <w:szCs w:val="28"/>
              </w:rPr>
              <w:t>Образовательная область</w:t>
            </w:r>
          </w:p>
        </w:tc>
        <w:tc>
          <w:tcPr>
            <w:tcW w:w="6912" w:type="dxa"/>
          </w:tcPr>
          <w:p>
            <w:pPr>
              <w:jc w:val="center"/>
              <w:rPr>
                <w:rFonts w:ascii="Times New Roman" w:hAnsi="Times New Roman" w:cs="Times New Roman"/>
                <w:b/>
                <w:sz w:val="28"/>
                <w:szCs w:val="28"/>
              </w:rPr>
            </w:pPr>
            <w:r>
              <w:rPr>
                <w:rFonts w:ascii="Times New Roman" w:hAnsi="Times New Roman" w:cs="Times New Roman"/>
                <w:b/>
                <w:sz w:val="28"/>
                <w:szCs w:val="28"/>
              </w:rPr>
              <w:t>Программы и технологии</w:t>
            </w:r>
          </w:p>
        </w:tc>
      </w:tr>
      <w:tr>
        <w:trPr>
          <w:trHeight w:val="1226"/>
        </w:trPr>
        <w:tc>
          <w:tcPr>
            <w:tcW w:w="3510" w:type="dxa"/>
          </w:tcPr>
          <w:p>
            <w:pPr>
              <w:jc w:val="both"/>
              <w:rPr>
                <w:rFonts w:ascii="Times New Roman" w:hAnsi="Times New Roman" w:cs="Times New Roman"/>
                <w:b/>
                <w:sz w:val="28"/>
                <w:szCs w:val="28"/>
              </w:rPr>
            </w:pPr>
            <w:r>
              <w:rPr>
                <w:rFonts w:ascii="Times New Roman" w:hAnsi="Times New Roman" w:cs="Times New Roman"/>
                <w:sz w:val="28"/>
                <w:szCs w:val="28"/>
              </w:rPr>
              <w:t>Социально-коммуникативное развитие</w:t>
            </w:r>
          </w:p>
        </w:tc>
        <w:tc>
          <w:tcPr>
            <w:tcW w:w="6912" w:type="dxa"/>
          </w:tcPr>
          <w:p>
            <w:pPr>
              <w:pStyle w:val="a3"/>
              <w:numPr>
                <w:ilvl w:val="0"/>
                <w:numId w:val="30"/>
              </w:numPr>
              <w:ind w:left="0" w:firstLine="34"/>
              <w:jc w:val="both"/>
              <w:rPr>
                <w:rFonts w:ascii="Times New Roman" w:hAnsi="Times New Roman" w:cs="Times New Roman"/>
                <w:b/>
                <w:sz w:val="28"/>
                <w:szCs w:val="28"/>
              </w:rPr>
            </w:pPr>
            <w:proofErr w:type="spellStart"/>
            <w:r>
              <w:rPr>
                <w:rFonts w:ascii="Times New Roman" w:hAnsi="Times New Roman" w:cs="Times New Roman"/>
                <w:sz w:val="28"/>
                <w:szCs w:val="28"/>
              </w:rPr>
              <w:t>Стеркина</w:t>
            </w:r>
            <w:proofErr w:type="spellEnd"/>
            <w:r>
              <w:rPr>
                <w:rFonts w:ascii="Times New Roman" w:hAnsi="Times New Roman" w:cs="Times New Roman"/>
                <w:sz w:val="28"/>
                <w:szCs w:val="28"/>
              </w:rPr>
              <w:t xml:space="preserve"> Р.Б., Князева О.Л., Авдеева Н.Н. Основы безопасности детей дошкольного возраста.</w:t>
            </w:r>
          </w:p>
          <w:p>
            <w:pPr>
              <w:pStyle w:val="a3"/>
              <w:numPr>
                <w:ilvl w:val="0"/>
                <w:numId w:val="30"/>
              </w:numPr>
              <w:ind w:left="34" w:firstLine="0"/>
              <w:jc w:val="both"/>
              <w:rPr>
                <w:rFonts w:ascii="Times New Roman" w:hAnsi="Times New Roman" w:cs="Times New Roman"/>
                <w:b/>
                <w:sz w:val="28"/>
                <w:szCs w:val="28"/>
              </w:rPr>
            </w:pPr>
            <w:r>
              <w:rPr>
                <w:rFonts w:ascii="Times New Roman" w:hAnsi="Times New Roman" w:cs="Times New Roman"/>
                <w:sz w:val="28"/>
                <w:szCs w:val="28"/>
              </w:rPr>
              <w:t xml:space="preserve">Для формирования социально-коммуникативной компетентности дошкольников в учреждении организуется коммуникативный тренинг «Круг приветствия» (по технологии </w:t>
            </w:r>
            <w:proofErr w:type="spellStart"/>
            <w:r>
              <w:rPr>
                <w:rFonts w:ascii="Times New Roman" w:hAnsi="Times New Roman" w:cs="Times New Roman"/>
                <w:sz w:val="28"/>
                <w:szCs w:val="28"/>
              </w:rPr>
              <w:t>М.Монтессори</w:t>
            </w:r>
            <w:proofErr w:type="spellEnd"/>
            <w:r>
              <w:rPr>
                <w:rFonts w:ascii="Times New Roman" w:hAnsi="Times New Roman" w:cs="Times New Roman"/>
                <w:sz w:val="28"/>
                <w:szCs w:val="28"/>
              </w:rPr>
              <w:t>);</w:t>
            </w:r>
          </w:p>
          <w:p>
            <w:pPr>
              <w:pStyle w:val="a3"/>
              <w:numPr>
                <w:ilvl w:val="0"/>
                <w:numId w:val="30"/>
              </w:numPr>
              <w:ind w:left="34" w:firstLine="0"/>
              <w:jc w:val="both"/>
              <w:rPr>
                <w:rFonts w:ascii="Times New Roman" w:hAnsi="Times New Roman" w:cs="Times New Roman"/>
                <w:b/>
                <w:sz w:val="28"/>
                <w:szCs w:val="28"/>
              </w:rPr>
            </w:pPr>
            <w:r>
              <w:rPr>
                <w:rFonts w:ascii="Times New Roman" w:hAnsi="Times New Roman" w:cs="Times New Roman"/>
                <w:sz w:val="28"/>
                <w:szCs w:val="28"/>
              </w:rPr>
              <w:t xml:space="preserve">«Формирование этнической толерантности у старших дошкольников» В.Н. </w:t>
            </w:r>
            <w:proofErr w:type="spellStart"/>
            <w:r>
              <w:rPr>
                <w:rFonts w:ascii="Times New Roman" w:hAnsi="Times New Roman" w:cs="Times New Roman"/>
                <w:sz w:val="28"/>
                <w:szCs w:val="28"/>
              </w:rPr>
              <w:t>Галяпина</w:t>
            </w:r>
            <w:proofErr w:type="spellEnd"/>
          </w:p>
        </w:tc>
      </w:tr>
      <w:tr>
        <w:tc>
          <w:tcPr>
            <w:tcW w:w="3510" w:type="dxa"/>
          </w:tcPr>
          <w:p>
            <w:pPr>
              <w:jc w:val="both"/>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c>
          <w:tcPr>
            <w:tcW w:w="6912" w:type="dxa"/>
          </w:tcPr>
          <w:p>
            <w:pPr>
              <w:pStyle w:val="a3"/>
              <w:numPr>
                <w:ilvl w:val="0"/>
                <w:numId w:val="32"/>
              </w:numPr>
              <w:ind w:left="0" w:firstLine="23"/>
              <w:jc w:val="both"/>
              <w:rPr>
                <w:rFonts w:ascii="Times New Roman" w:hAnsi="Times New Roman" w:cs="Times New Roman"/>
                <w:sz w:val="28"/>
                <w:szCs w:val="24"/>
              </w:rPr>
            </w:pPr>
            <w:r>
              <w:rPr>
                <w:rFonts w:ascii="Times New Roman" w:hAnsi="Times New Roman" w:cs="Times New Roman"/>
                <w:sz w:val="28"/>
                <w:szCs w:val="24"/>
              </w:rPr>
              <w:t>«Я – человек» Козлова С.А. , программа приобщения ребёнка к социальному миру;</w:t>
            </w:r>
          </w:p>
          <w:p>
            <w:pPr>
              <w:pStyle w:val="a3"/>
              <w:numPr>
                <w:ilvl w:val="0"/>
                <w:numId w:val="32"/>
              </w:numPr>
              <w:ind w:left="0" w:firstLine="23"/>
              <w:jc w:val="both"/>
              <w:rPr>
                <w:rFonts w:ascii="Times New Roman" w:hAnsi="Times New Roman" w:cs="Times New Roman"/>
                <w:sz w:val="28"/>
                <w:szCs w:val="24"/>
              </w:rPr>
            </w:pPr>
            <w:r>
              <w:rPr>
                <w:rFonts w:ascii="Times New Roman" w:hAnsi="Times New Roman" w:cs="Times New Roman"/>
                <w:sz w:val="28"/>
                <w:szCs w:val="24"/>
              </w:rPr>
              <w:t>«</w:t>
            </w:r>
            <w:proofErr w:type="spellStart"/>
            <w:proofErr w:type="gramStart"/>
            <w:r>
              <w:rPr>
                <w:rFonts w:ascii="Times New Roman" w:hAnsi="Times New Roman" w:cs="Times New Roman"/>
                <w:sz w:val="28"/>
                <w:szCs w:val="24"/>
              </w:rPr>
              <w:t>Я-ребёнок</w:t>
            </w:r>
            <w:proofErr w:type="spellEnd"/>
            <w:proofErr w:type="gramEnd"/>
            <w:r>
              <w:rPr>
                <w:rFonts w:ascii="Times New Roman" w:hAnsi="Times New Roman" w:cs="Times New Roman"/>
                <w:sz w:val="28"/>
                <w:szCs w:val="24"/>
              </w:rPr>
              <w:t xml:space="preserve">, и я имею право» </w:t>
            </w:r>
            <w:proofErr w:type="spellStart"/>
            <w:r>
              <w:rPr>
                <w:rFonts w:ascii="Times New Roman" w:hAnsi="Times New Roman" w:cs="Times New Roman"/>
                <w:sz w:val="28"/>
                <w:szCs w:val="24"/>
              </w:rPr>
              <w:t>Зеленова</w:t>
            </w:r>
            <w:proofErr w:type="spellEnd"/>
            <w:r>
              <w:rPr>
                <w:rFonts w:ascii="Times New Roman" w:hAnsi="Times New Roman" w:cs="Times New Roman"/>
                <w:sz w:val="28"/>
                <w:szCs w:val="24"/>
              </w:rPr>
              <w:t xml:space="preserve"> Н.Г., Осипова Л.Е., программа правового воспитания;</w:t>
            </w:r>
          </w:p>
          <w:p>
            <w:pPr>
              <w:pStyle w:val="a3"/>
              <w:numPr>
                <w:ilvl w:val="0"/>
                <w:numId w:val="32"/>
              </w:numPr>
              <w:ind w:left="0" w:firstLine="23"/>
              <w:jc w:val="both"/>
              <w:rPr>
                <w:rFonts w:ascii="Times New Roman" w:hAnsi="Times New Roman" w:cs="Times New Roman"/>
                <w:sz w:val="28"/>
                <w:szCs w:val="24"/>
              </w:rPr>
            </w:pPr>
            <w:r>
              <w:rPr>
                <w:rFonts w:ascii="Times New Roman" w:hAnsi="Times New Roman" w:cs="Times New Roman"/>
                <w:sz w:val="28"/>
                <w:szCs w:val="24"/>
              </w:rPr>
              <w:t>«Юный эколог» С.Н. Николаева, программа экологического образования;</w:t>
            </w:r>
          </w:p>
          <w:p>
            <w:pPr>
              <w:pStyle w:val="a3"/>
              <w:numPr>
                <w:ilvl w:val="0"/>
                <w:numId w:val="32"/>
              </w:numPr>
              <w:ind w:left="0" w:firstLine="23"/>
              <w:jc w:val="both"/>
              <w:rPr>
                <w:rFonts w:ascii="Times New Roman" w:hAnsi="Times New Roman" w:cs="Times New Roman"/>
                <w:sz w:val="28"/>
                <w:szCs w:val="24"/>
              </w:rPr>
            </w:pPr>
            <w:r>
              <w:rPr>
                <w:rFonts w:ascii="Times New Roman" w:hAnsi="Times New Roman" w:cs="Times New Roman"/>
                <w:sz w:val="28"/>
                <w:szCs w:val="24"/>
              </w:rPr>
              <w:t>«Мой край родной» программа по формированию элементарных представлений об истории и культуре родного края;</w:t>
            </w:r>
          </w:p>
          <w:p>
            <w:pPr>
              <w:pStyle w:val="a3"/>
              <w:numPr>
                <w:ilvl w:val="0"/>
                <w:numId w:val="32"/>
              </w:numPr>
              <w:ind w:left="0" w:firstLine="23"/>
              <w:jc w:val="both"/>
              <w:rPr>
                <w:rFonts w:ascii="Times New Roman" w:hAnsi="Times New Roman" w:cs="Times New Roman"/>
                <w:sz w:val="28"/>
                <w:szCs w:val="24"/>
              </w:rPr>
            </w:pPr>
            <w:r>
              <w:rPr>
                <w:rFonts w:ascii="Times New Roman" w:hAnsi="Times New Roman" w:cs="Times New Roman"/>
                <w:sz w:val="28"/>
                <w:szCs w:val="24"/>
              </w:rPr>
              <w:t>«Региональная культура: художники, писатели, композиторы» Р.М. Литвинова</w:t>
            </w:r>
          </w:p>
          <w:p>
            <w:pPr>
              <w:jc w:val="both"/>
              <w:rPr>
                <w:rFonts w:ascii="Times New Roman" w:hAnsi="Times New Roman" w:cs="Times New Roman"/>
                <w:b/>
                <w:sz w:val="28"/>
                <w:szCs w:val="28"/>
              </w:rPr>
            </w:pPr>
          </w:p>
        </w:tc>
      </w:tr>
      <w:tr>
        <w:tc>
          <w:tcPr>
            <w:tcW w:w="3510" w:type="dxa"/>
          </w:tcPr>
          <w:p>
            <w:pPr>
              <w:jc w:val="both"/>
              <w:rPr>
                <w:rFonts w:ascii="Times New Roman" w:hAnsi="Times New Roman" w:cs="Times New Roman"/>
                <w:sz w:val="28"/>
                <w:szCs w:val="28"/>
              </w:rPr>
            </w:pPr>
            <w:r>
              <w:rPr>
                <w:rFonts w:ascii="Times New Roman" w:hAnsi="Times New Roman" w:cs="Times New Roman"/>
                <w:sz w:val="28"/>
                <w:szCs w:val="28"/>
              </w:rPr>
              <w:t>Речевое развитие</w:t>
            </w:r>
          </w:p>
        </w:tc>
        <w:tc>
          <w:tcPr>
            <w:tcW w:w="6912" w:type="dxa"/>
          </w:tcPr>
          <w:p>
            <w:pPr>
              <w:pStyle w:val="a3"/>
              <w:numPr>
                <w:ilvl w:val="0"/>
                <w:numId w:val="33"/>
              </w:numPr>
              <w:ind w:left="34" w:firstLine="23"/>
              <w:jc w:val="both"/>
              <w:rPr>
                <w:rFonts w:ascii="Times New Roman" w:hAnsi="Times New Roman" w:cs="Times New Roman"/>
                <w:sz w:val="28"/>
                <w:szCs w:val="24"/>
              </w:rPr>
            </w:pPr>
            <w:r>
              <w:rPr>
                <w:rFonts w:ascii="Times New Roman" w:hAnsi="Times New Roman" w:cs="Times New Roman"/>
                <w:sz w:val="28"/>
                <w:szCs w:val="24"/>
              </w:rPr>
              <w:t>«Обучение грамоте детей дошкольного возраста», сост. Марцинкевич Г.Ф.;</w:t>
            </w:r>
          </w:p>
        </w:tc>
      </w:tr>
      <w:tr>
        <w:tc>
          <w:tcPr>
            <w:tcW w:w="3510" w:type="dxa"/>
          </w:tcPr>
          <w:p>
            <w:pPr>
              <w:jc w:val="both"/>
              <w:rPr>
                <w:rFonts w:ascii="Times New Roman" w:hAnsi="Times New Roman" w:cs="Times New Roman"/>
                <w:sz w:val="28"/>
                <w:szCs w:val="28"/>
              </w:rPr>
            </w:pPr>
            <w:r>
              <w:rPr>
                <w:rFonts w:ascii="Times New Roman" w:hAnsi="Times New Roman" w:cs="Times New Roman"/>
                <w:sz w:val="28"/>
                <w:szCs w:val="24"/>
              </w:rPr>
              <w:t>Художественно-эстетическое развитие</w:t>
            </w:r>
          </w:p>
        </w:tc>
        <w:tc>
          <w:tcPr>
            <w:tcW w:w="6912" w:type="dxa"/>
          </w:tcPr>
          <w:p>
            <w:pPr>
              <w:pStyle w:val="a3"/>
              <w:numPr>
                <w:ilvl w:val="0"/>
                <w:numId w:val="36"/>
              </w:numPr>
              <w:ind w:left="34" w:firstLine="0"/>
              <w:jc w:val="both"/>
              <w:rPr>
                <w:rFonts w:ascii="Times New Roman" w:hAnsi="Times New Roman" w:cs="Times New Roman"/>
                <w:sz w:val="28"/>
                <w:szCs w:val="24"/>
              </w:rPr>
            </w:pPr>
            <w:r>
              <w:rPr>
                <w:rFonts w:ascii="Times New Roman" w:hAnsi="Times New Roman" w:cs="Times New Roman"/>
                <w:sz w:val="28"/>
                <w:szCs w:val="24"/>
              </w:rPr>
              <w:t xml:space="preserve">«Ладушки» </w:t>
            </w:r>
            <w:proofErr w:type="spellStart"/>
            <w:r>
              <w:rPr>
                <w:rFonts w:ascii="Times New Roman" w:hAnsi="Times New Roman" w:cs="Times New Roman"/>
                <w:sz w:val="28"/>
                <w:szCs w:val="24"/>
              </w:rPr>
              <w:t>Каплунова</w:t>
            </w:r>
            <w:proofErr w:type="spellEnd"/>
            <w:r>
              <w:rPr>
                <w:rFonts w:ascii="Times New Roman" w:hAnsi="Times New Roman" w:cs="Times New Roman"/>
                <w:sz w:val="28"/>
                <w:szCs w:val="24"/>
              </w:rPr>
              <w:t xml:space="preserve"> И.М., </w:t>
            </w:r>
            <w:proofErr w:type="spellStart"/>
            <w:r>
              <w:rPr>
                <w:rFonts w:ascii="Times New Roman" w:hAnsi="Times New Roman" w:cs="Times New Roman"/>
                <w:sz w:val="28"/>
                <w:szCs w:val="24"/>
              </w:rPr>
              <w:t>Новоскольцева</w:t>
            </w:r>
            <w:proofErr w:type="spellEnd"/>
            <w:r>
              <w:rPr>
                <w:rFonts w:ascii="Times New Roman" w:hAnsi="Times New Roman" w:cs="Times New Roman"/>
                <w:sz w:val="28"/>
                <w:szCs w:val="24"/>
              </w:rPr>
              <w:t xml:space="preserve"> И.А., программа музыкального воспитания; </w:t>
            </w:r>
          </w:p>
          <w:p>
            <w:pPr>
              <w:pStyle w:val="a3"/>
              <w:numPr>
                <w:ilvl w:val="0"/>
                <w:numId w:val="36"/>
              </w:numPr>
              <w:ind w:left="34" w:firstLine="0"/>
              <w:jc w:val="both"/>
              <w:rPr>
                <w:rFonts w:ascii="Times New Roman" w:hAnsi="Times New Roman" w:cs="Times New Roman"/>
                <w:b/>
                <w:sz w:val="28"/>
                <w:szCs w:val="28"/>
              </w:rPr>
            </w:pPr>
            <w:r>
              <w:rPr>
                <w:rFonts w:ascii="Times New Roman" w:hAnsi="Times New Roman" w:cs="Times New Roman"/>
                <w:sz w:val="28"/>
                <w:szCs w:val="24"/>
              </w:rPr>
              <w:t xml:space="preserve">Техники и технологии – оригами, </w:t>
            </w:r>
            <w:proofErr w:type="spellStart"/>
            <w:r>
              <w:rPr>
                <w:rFonts w:ascii="Times New Roman" w:hAnsi="Times New Roman" w:cs="Times New Roman"/>
                <w:sz w:val="28"/>
                <w:szCs w:val="24"/>
              </w:rPr>
              <w:t>тестопластика</w:t>
            </w:r>
            <w:proofErr w:type="spellEnd"/>
            <w:r>
              <w:rPr>
                <w:rFonts w:ascii="Times New Roman" w:hAnsi="Times New Roman" w:cs="Times New Roman"/>
                <w:sz w:val="28"/>
                <w:szCs w:val="24"/>
              </w:rPr>
              <w:t xml:space="preserve"> и др.</w:t>
            </w:r>
          </w:p>
          <w:p>
            <w:pPr>
              <w:pStyle w:val="a3"/>
              <w:numPr>
                <w:ilvl w:val="0"/>
                <w:numId w:val="36"/>
              </w:numPr>
              <w:ind w:left="34" w:firstLine="0"/>
              <w:jc w:val="both"/>
              <w:rPr>
                <w:rFonts w:ascii="Times New Roman" w:hAnsi="Times New Roman" w:cs="Times New Roman"/>
                <w:b/>
                <w:sz w:val="28"/>
                <w:szCs w:val="28"/>
              </w:rPr>
            </w:pPr>
            <w:r>
              <w:rPr>
                <w:rFonts w:ascii="Times New Roman" w:hAnsi="Times New Roman" w:cs="Times New Roman"/>
                <w:sz w:val="28"/>
                <w:szCs w:val="24"/>
              </w:rPr>
              <w:t>И.А. Лыкова «Развитие ребенка в изобразительной деятельности».</w:t>
            </w:r>
          </w:p>
        </w:tc>
      </w:tr>
      <w:tr>
        <w:tc>
          <w:tcPr>
            <w:tcW w:w="3510" w:type="dxa"/>
          </w:tcPr>
          <w:p>
            <w:pPr>
              <w:jc w:val="both"/>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6912" w:type="dxa"/>
          </w:tcPr>
          <w:p>
            <w:pPr>
              <w:pStyle w:val="a3"/>
              <w:numPr>
                <w:ilvl w:val="0"/>
                <w:numId w:val="29"/>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Программа по физической культуре  «Здоровье» П.П. </w:t>
            </w:r>
            <w:proofErr w:type="spellStart"/>
            <w:r>
              <w:rPr>
                <w:rFonts w:ascii="Times New Roman" w:hAnsi="Times New Roman" w:cs="Times New Roman"/>
                <w:sz w:val="28"/>
                <w:szCs w:val="28"/>
              </w:rPr>
              <w:t>Болдурчиди</w:t>
            </w:r>
            <w:proofErr w:type="spellEnd"/>
            <w:r>
              <w:rPr>
                <w:rFonts w:ascii="Times New Roman" w:hAnsi="Times New Roman" w:cs="Times New Roman"/>
                <w:sz w:val="28"/>
                <w:szCs w:val="28"/>
              </w:rPr>
              <w:t>;</w:t>
            </w:r>
          </w:p>
          <w:p>
            <w:pPr>
              <w:pStyle w:val="a3"/>
              <w:numPr>
                <w:ilvl w:val="0"/>
                <w:numId w:val="29"/>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«Воспитание здорового ребенка» В.Н. </w:t>
            </w:r>
            <w:proofErr w:type="spellStart"/>
            <w:r>
              <w:rPr>
                <w:rFonts w:ascii="Times New Roman" w:hAnsi="Times New Roman" w:cs="Times New Roman"/>
                <w:sz w:val="28"/>
                <w:szCs w:val="28"/>
              </w:rPr>
              <w:t>Зимонина</w:t>
            </w:r>
            <w:proofErr w:type="spellEnd"/>
            <w:r>
              <w:rPr>
                <w:rFonts w:ascii="Times New Roman" w:hAnsi="Times New Roman" w:cs="Times New Roman"/>
                <w:sz w:val="28"/>
                <w:szCs w:val="28"/>
              </w:rPr>
              <w:t>;</w:t>
            </w:r>
          </w:p>
          <w:p>
            <w:pPr>
              <w:pStyle w:val="a3"/>
              <w:numPr>
                <w:ilvl w:val="0"/>
                <w:numId w:val="29"/>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«Веселая физкультура для  детей и родителей»;</w:t>
            </w:r>
          </w:p>
          <w:p>
            <w:pPr>
              <w:pStyle w:val="a3"/>
              <w:numPr>
                <w:ilvl w:val="0"/>
                <w:numId w:val="29"/>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«Быть здоровыми хотим» М.Ю. </w:t>
            </w:r>
            <w:proofErr w:type="spellStart"/>
            <w:r>
              <w:rPr>
                <w:rFonts w:ascii="Times New Roman" w:hAnsi="Times New Roman" w:cs="Times New Roman"/>
                <w:sz w:val="28"/>
                <w:szCs w:val="28"/>
              </w:rPr>
              <w:t>Картушина</w:t>
            </w:r>
            <w:proofErr w:type="spellEnd"/>
            <w:r>
              <w:rPr>
                <w:rFonts w:ascii="Times New Roman" w:hAnsi="Times New Roman" w:cs="Times New Roman"/>
                <w:sz w:val="28"/>
                <w:szCs w:val="28"/>
              </w:rPr>
              <w:t>;</w:t>
            </w:r>
          </w:p>
          <w:p>
            <w:pPr>
              <w:pStyle w:val="a3"/>
              <w:numPr>
                <w:ilvl w:val="0"/>
                <w:numId w:val="29"/>
              </w:numPr>
              <w:tabs>
                <w:tab w:val="left" w:pos="284"/>
              </w:tabs>
              <w:ind w:left="0" w:firstLine="0"/>
              <w:jc w:val="both"/>
              <w:rPr>
                <w:rFonts w:ascii="Times New Roman" w:hAnsi="Times New Roman" w:cs="Times New Roman"/>
                <w:b/>
                <w:sz w:val="28"/>
                <w:szCs w:val="28"/>
              </w:rPr>
            </w:pPr>
            <w:r>
              <w:rPr>
                <w:rFonts w:ascii="Times New Roman" w:hAnsi="Times New Roman" w:cs="Times New Roman"/>
                <w:sz w:val="28"/>
                <w:szCs w:val="28"/>
              </w:rPr>
              <w:t xml:space="preserve">Участниками образовательного процесса в учреждении реализуются </w:t>
            </w:r>
            <w:proofErr w:type="spellStart"/>
            <w:r>
              <w:rPr>
                <w:rFonts w:ascii="Times New Roman" w:hAnsi="Times New Roman" w:cs="Times New Roman"/>
                <w:sz w:val="28"/>
                <w:szCs w:val="28"/>
              </w:rPr>
              <w:t>здоровьесберегающие</w:t>
            </w:r>
            <w:proofErr w:type="spellEnd"/>
            <w:r>
              <w:rPr>
                <w:rFonts w:ascii="Times New Roman" w:hAnsi="Times New Roman" w:cs="Times New Roman"/>
                <w:sz w:val="28"/>
                <w:szCs w:val="28"/>
              </w:rPr>
              <w:t xml:space="preserve"> технологии: медико-профилактические – закаливание; физкультурно-оздоровительные – дыхательная гимнастика, массаж и </w:t>
            </w:r>
            <w:proofErr w:type="spellStart"/>
            <w:r>
              <w:rPr>
                <w:rFonts w:ascii="Times New Roman" w:hAnsi="Times New Roman" w:cs="Times New Roman"/>
                <w:sz w:val="28"/>
                <w:szCs w:val="28"/>
              </w:rPr>
              <w:t>самомассаж</w:t>
            </w:r>
            <w:proofErr w:type="spellEnd"/>
            <w:r>
              <w:rPr>
                <w:rFonts w:ascii="Times New Roman" w:hAnsi="Times New Roman" w:cs="Times New Roman"/>
                <w:sz w:val="28"/>
                <w:szCs w:val="28"/>
              </w:rPr>
              <w:t>, профилактика плоскостопия и др.</w:t>
            </w:r>
          </w:p>
        </w:tc>
      </w:tr>
    </w:tbl>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sz w:val="28"/>
          <w:szCs w:val="28"/>
        </w:rPr>
      </w:pPr>
      <w:proofErr w:type="spellStart"/>
      <w:r>
        <w:rPr>
          <w:rFonts w:ascii="Times New Roman" w:hAnsi="Times New Roman" w:cs="Times New Roman"/>
          <w:b/>
          <w:bCs/>
          <w:sz w:val="28"/>
          <w:szCs w:val="28"/>
        </w:rPr>
        <w:t>Здоровьесберегающие</w:t>
      </w:r>
      <w:proofErr w:type="spellEnd"/>
      <w:r>
        <w:rPr>
          <w:rFonts w:ascii="Times New Roman" w:hAnsi="Times New Roman" w:cs="Times New Roman"/>
          <w:b/>
          <w:bCs/>
          <w:sz w:val="28"/>
          <w:szCs w:val="28"/>
        </w:rPr>
        <w:t xml:space="preserve"> технологии – </w:t>
      </w:r>
      <w:r>
        <w:rPr>
          <w:rFonts w:ascii="Times New Roman" w:hAnsi="Times New Roman" w:cs="Times New Roman"/>
          <w:sz w:val="28"/>
          <w:szCs w:val="28"/>
        </w:rPr>
        <w:t>это технологии, направленные на сохранение здоровья и активное формирование здорового образа жизни и здоровья воспитанников</w:t>
      </w:r>
    </w:p>
    <w:tbl>
      <w:tblPr>
        <w:tblStyle w:val="aa"/>
        <w:tblW w:w="0" w:type="auto"/>
        <w:tblLook w:val="04A0"/>
      </w:tblPr>
      <w:tblGrid>
        <w:gridCol w:w="2468"/>
        <w:gridCol w:w="2374"/>
        <w:gridCol w:w="2368"/>
        <w:gridCol w:w="2360"/>
      </w:tblGrid>
      <w:tr>
        <w:tc>
          <w:tcPr>
            <w:tcW w:w="2468" w:type="dxa"/>
          </w:tcPr>
          <w:p>
            <w:pPr>
              <w:pStyle w:val="Default"/>
              <w:jc w:val="center"/>
              <w:rPr>
                <w:b/>
              </w:rPr>
            </w:pPr>
            <w:r>
              <w:rPr>
                <w:rStyle w:val="c8"/>
                <w:b/>
              </w:rPr>
              <w:t xml:space="preserve">Виды </w:t>
            </w:r>
            <w:proofErr w:type="spellStart"/>
            <w:r>
              <w:rPr>
                <w:rStyle w:val="c8"/>
                <w:b/>
              </w:rPr>
              <w:t>здоровьесбере-гающих</w:t>
            </w:r>
            <w:proofErr w:type="spellEnd"/>
            <w:r>
              <w:rPr>
                <w:rStyle w:val="c8"/>
                <w:b/>
              </w:rPr>
              <w:t xml:space="preserve"> педагогических технологий</w:t>
            </w:r>
          </w:p>
        </w:tc>
        <w:tc>
          <w:tcPr>
            <w:tcW w:w="2374" w:type="dxa"/>
          </w:tcPr>
          <w:p>
            <w:pPr>
              <w:pStyle w:val="c10"/>
              <w:jc w:val="center"/>
              <w:rPr>
                <w:b/>
              </w:rPr>
            </w:pPr>
            <w:r>
              <w:rPr>
                <w:rStyle w:val="c8"/>
                <w:b/>
              </w:rPr>
              <w:t>Время проведения в режиме дня</w:t>
            </w:r>
          </w:p>
          <w:p>
            <w:pPr>
              <w:pStyle w:val="Default"/>
              <w:jc w:val="center"/>
              <w:rPr>
                <w:b/>
              </w:rPr>
            </w:pPr>
          </w:p>
        </w:tc>
        <w:tc>
          <w:tcPr>
            <w:tcW w:w="2368" w:type="dxa"/>
          </w:tcPr>
          <w:p>
            <w:pPr>
              <w:pStyle w:val="c10"/>
              <w:jc w:val="center"/>
              <w:rPr>
                <w:b/>
              </w:rPr>
            </w:pPr>
            <w:r>
              <w:rPr>
                <w:rStyle w:val="c8"/>
                <w:b/>
              </w:rPr>
              <w:t>Особенности методики проведения</w:t>
            </w:r>
          </w:p>
          <w:p>
            <w:pPr>
              <w:pStyle w:val="Default"/>
              <w:jc w:val="center"/>
              <w:rPr>
                <w:b/>
              </w:rPr>
            </w:pPr>
          </w:p>
        </w:tc>
        <w:tc>
          <w:tcPr>
            <w:tcW w:w="2360" w:type="dxa"/>
          </w:tcPr>
          <w:p>
            <w:pPr>
              <w:pStyle w:val="Default"/>
              <w:jc w:val="center"/>
              <w:rPr>
                <w:b/>
              </w:rPr>
            </w:pPr>
            <w:r>
              <w:rPr>
                <w:rStyle w:val="c8"/>
                <w:b/>
              </w:rPr>
              <w:t>Ответственный</w:t>
            </w:r>
          </w:p>
        </w:tc>
      </w:tr>
      <w:tr>
        <w:tc>
          <w:tcPr>
            <w:tcW w:w="9570" w:type="dxa"/>
            <w:gridSpan w:val="4"/>
          </w:tcPr>
          <w:p>
            <w:pPr>
              <w:pStyle w:val="Default"/>
              <w:jc w:val="center"/>
              <w:rPr>
                <w:i/>
              </w:rPr>
            </w:pPr>
            <w:r>
              <w:rPr>
                <w:rStyle w:val="c8"/>
                <w:i/>
              </w:rPr>
              <w:t>Технологии сохранения и стимулирования здоровья</w:t>
            </w:r>
          </w:p>
        </w:tc>
      </w:tr>
      <w:tr>
        <w:trPr>
          <w:trHeight w:val="3588"/>
        </w:trPr>
        <w:tc>
          <w:tcPr>
            <w:tcW w:w="2468" w:type="dxa"/>
          </w:tcPr>
          <w:p>
            <w:pPr>
              <w:pStyle w:val="c5"/>
            </w:pPr>
            <w:r>
              <w:rPr>
                <w:rStyle w:val="c8"/>
              </w:rPr>
              <w:t>Динамические паузы</w:t>
            </w:r>
          </w:p>
          <w:p>
            <w:pPr>
              <w:pStyle w:val="c5"/>
            </w:pPr>
            <w:r>
              <w:rPr>
                <w:rStyle w:val="c8"/>
              </w:rPr>
              <w:t>(физкультминутки)</w:t>
            </w:r>
          </w:p>
          <w:p>
            <w:pPr>
              <w:pStyle w:val="Default"/>
            </w:pPr>
          </w:p>
        </w:tc>
        <w:tc>
          <w:tcPr>
            <w:tcW w:w="2374" w:type="dxa"/>
          </w:tcPr>
          <w:p>
            <w:pPr>
              <w:pStyle w:val="Default"/>
            </w:pPr>
            <w:r>
              <w:rPr>
                <w:rStyle w:val="c8"/>
              </w:rPr>
              <w:t>Во время занятий, 2-5 мин., по мере утомляемости детей во всех возрастных группах</w:t>
            </w:r>
          </w:p>
        </w:tc>
        <w:tc>
          <w:tcPr>
            <w:tcW w:w="2368" w:type="dxa"/>
          </w:tcPr>
          <w:p>
            <w:pPr>
              <w:pStyle w:val="Default"/>
            </w:pPr>
            <w:r>
              <w:rPr>
                <w:rStyle w:val="c8"/>
              </w:rPr>
              <w:t>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занятия</w:t>
            </w:r>
          </w:p>
        </w:tc>
        <w:tc>
          <w:tcPr>
            <w:tcW w:w="2360" w:type="dxa"/>
          </w:tcPr>
          <w:p>
            <w:pPr>
              <w:pStyle w:val="Default"/>
            </w:pPr>
            <w:r>
              <w:rPr>
                <w:rStyle w:val="c8"/>
              </w:rPr>
              <w:t>Педагоги ДОУ</w:t>
            </w:r>
          </w:p>
        </w:tc>
      </w:tr>
      <w:tr>
        <w:tc>
          <w:tcPr>
            <w:tcW w:w="2468" w:type="dxa"/>
          </w:tcPr>
          <w:p>
            <w:pPr>
              <w:pStyle w:val="Default"/>
            </w:pPr>
            <w:r>
              <w:rPr>
                <w:rStyle w:val="c8"/>
              </w:rPr>
              <w:t>Подвижные и спортивные игры</w:t>
            </w:r>
          </w:p>
        </w:tc>
        <w:tc>
          <w:tcPr>
            <w:tcW w:w="2374" w:type="dxa"/>
          </w:tcPr>
          <w:p>
            <w:pPr>
              <w:pStyle w:val="Default"/>
            </w:pPr>
            <w:r>
              <w:rPr>
                <w:rStyle w:val="c4"/>
              </w:rPr>
              <w:t>Как часть физкультурного занятия, на прогулке, в групповой комнате - малой и со средней степенью подвижности.</w:t>
            </w:r>
          </w:p>
        </w:tc>
        <w:tc>
          <w:tcPr>
            <w:tcW w:w="2368" w:type="dxa"/>
          </w:tcPr>
          <w:p>
            <w:pPr>
              <w:pStyle w:val="c5"/>
            </w:pPr>
            <w:r>
              <w:rPr>
                <w:rStyle w:val="c8"/>
              </w:rPr>
              <w:t>Ежедневно для всех возрастных групп.</w:t>
            </w:r>
          </w:p>
          <w:p>
            <w:pPr>
              <w:pStyle w:val="c5"/>
            </w:pPr>
            <w:r>
              <w:rPr>
                <w:rStyle w:val="c8"/>
              </w:rPr>
              <w:t>Игры подбираются в соответствии с возрастом ребенка, местом и временем ее проведения. В ДОУ используем лишь элементы спортивных игр.</w:t>
            </w:r>
          </w:p>
        </w:tc>
        <w:tc>
          <w:tcPr>
            <w:tcW w:w="2360" w:type="dxa"/>
          </w:tcPr>
          <w:p>
            <w:pPr>
              <w:pStyle w:val="Default"/>
            </w:pPr>
            <w:proofErr w:type="gramStart"/>
            <w:r>
              <w:rPr>
                <w:rStyle w:val="c8"/>
              </w:rPr>
              <w:t>п</w:t>
            </w:r>
            <w:proofErr w:type="gramEnd"/>
            <w:r>
              <w:rPr>
                <w:rStyle w:val="c8"/>
              </w:rPr>
              <w:t>едагоги ДОУ</w:t>
            </w:r>
          </w:p>
        </w:tc>
      </w:tr>
      <w:tr>
        <w:tc>
          <w:tcPr>
            <w:tcW w:w="2468" w:type="dxa"/>
          </w:tcPr>
          <w:p>
            <w:pPr>
              <w:pStyle w:val="c5"/>
            </w:pPr>
            <w:r>
              <w:rPr>
                <w:rStyle w:val="c8"/>
              </w:rPr>
              <w:t>Релаксация        </w:t>
            </w:r>
          </w:p>
          <w:p>
            <w:pPr>
              <w:pStyle w:val="Default"/>
            </w:pPr>
          </w:p>
        </w:tc>
        <w:tc>
          <w:tcPr>
            <w:tcW w:w="2374" w:type="dxa"/>
          </w:tcPr>
          <w:p>
            <w:pPr>
              <w:pStyle w:val="Default"/>
            </w:pPr>
            <w:r>
              <w:rPr>
                <w:rStyle w:val="c8"/>
              </w:rPr>
              <w:t xml:space="preserve">В любом подходящем помещении. В зависимости от состояния детей и целей, педагог определяет интенсивность </w:t>
            </w:r>
            <w:r>
              <w:rPr>
                <w:rStyle w:val="c8"/>
              </w:rPr>
              <w:lastRenderedPageBreak/>
              <w:t>технологии.</w:t>
            </w:r>
          </w:p>
        </w:tc>
        <w:tc>
          <w:tcPr>
            <w:tcW w:w="2368" w:type="dxa"/>
          </w:tcPr>
          <w:p>
            <w:pPr>
              <w:pStyle w:val="c5"/>
            </w:pPr>
            <w:r>
              <w:rPr>
                <w:rStyle w:val="c8"/>
              </w:rPr>
              <w:lastRenderedPageBreak/>
              <w:t xml:space="preserve">Для всех возрастных групп. </w:t>
            </w:r>
          </w:p>
          <w:p>
            <w:pPr>
              <w:pStyle w:val="c5"/>
            </w:pPr>
            <w:r>
              <w:rPr>
                <w:rStyle w:val="c8"/>
              </w:rPr>
              <w:t xml:space="preserve">Можно использовать спокойную классическую музыку </w:t>
            </w:r>
            <w:r>
              <w:rPr>
                <w:rStyle w:val="c8"/>
              </w:rPr>
              <w:lastRenderedPageBreak/>
              <w:t>(Чайковский, Рахманинов), звуки природы  </w:t>
            </w:r>
          </w:p>
        </w:tc>
        <w:tc>
          <w:tcPr>
            <w:tcW w:w="2360" w:type="dxa"/>
          </w:tcPr>
          <w:p>
            <w:pPr>
              <w:pStyle w:val="Default"/>
            </w:pPr>
            <w:r>
              <w:rPr>
                <w:rStyle w:val="c8"/>
              </w:rPr>
              <w:lastRenderedPageBreak/>
              <w:t>педагоги ДОУ</w:t>
            </w:r>
          </w:p>
        </w:tc>
      </w:tr>
      <w:tr>
        <w:tc>
          <w:tcPr>
            <w:tcW w:w="2468" w:type="dxa"/>
          </w:tcPr>
          <w:p>
            <w:pPr>
              <w:pStyle w:val="Default"/>
            </w:pPr>
            <w:r>
              <w:rPr>
                <w:rStyle w:val="c8"/>
              </w:rPr>
              <w:lastRenderedPageBreak/>
              <w:t>Гимнастика пальчиковая</w:t>
            </w:r>
          </w:p>
        </w:tc>
        <w:tc>
          <w:tcPr>
            <w:tcW w:w="2374" w:type="dxa"/>
          </w:tcPr>
          <w:p>
            <w:pPr>
              <w:pStyle w:val="Default"/>
            </w:pPr>
            <w:r>
              <w:rPr>
                <w:rStyle w:val="c8"/>
              </w:rPr>
              <w:t>Ежедневно по 3-5 мин. в любое свободное время; в зависимости от интенсивности зрительной нагрузки с младшего возраста</w:t>
            </w:r>
          </w:p>
        </w:tc>
        <w:tc>
          <w:tcPr>
            <w:tcW w:w="2368" w:type="dxa"/>
          </w:tcPr>
          <w:p>
            <w:pPr>
              <w:pStyle w:val="Default"/>
            </w:pPr>
            <w:r>
              <w:rPr>
                <w:rStyle w:val="c8"/>
              </w:rPr>
              <w:t>Рекомендуется использовать наглядный материал, показ педагога        </w:t>
            </w:r>
          </w:p>
        </w:tc>
        <w:tc>
          <w:tcPr>
            <w:tcW w:w="2360" w:type="dxa"/>
          </w:tcPr>
          <w:p>
            <w:pPr>
              <w:pStyle w:val="Default"/>
            </w:pPr>
            <w:r>
              <w:rPr>
                <w:rStyle w:val="c8"/>
              </w:rPr>
              <w:t>Все педагоги ДОУ</w:t>
            </w:r>
          </w:p>
        </w:tc>
      </w:tr>
      <w:tr>
        <w:tc>
          <w:tcPr>
            <w:tcW w:w="2468" w:type="dxa"/>
          </w:tcPr>
          <w:p>
            <w:pPr>
              <w:pStyle w:val="Default"/>
            </w:pPr>
            <w:r>
              <w:rPr>
                <w:rStyle w:val="c8"/>
              </w:rPr>
              <w:t>Гимнастика дыхательная </w:t>
            </w:r>
          </w:p>
        </w:tc>
        <w:tc>
          <w:tcPr>
            <w:tcW w:w="2374" w:type="dxa"/>
          </w:tcPr>
          <w:p>
            <w:pPr>
              <w:pStyle w:val="Default"/>
            </w:pPr>
            <w:r>
              <w:rPr>
                <w:rStyle w:val="c8"/>
              </w:rPr>
              <w:t>В различных формах физкультурно-оздоровительной работы с младшего возраста</w:t>
            </w:r>
          </w:p>
        </w:tc>
        <w:tc>
          <w:tcPr>
            <w:tcW w:w="2368" w:type="dxa"/>
          </w:tcPr>
          <w:p>
            <w:pPr>
              <w:pStyle w:val="Default"/>
            </w:pPr>
            <w:r>
              <w:rPr>
                <w:rStyle w:val="c8"/>
              </w:rPr>
              <w:t>Обеспечить проветривание помещения, педагогу дать детям инструкции об обязательной гигиене полости носа перед проведением процедуры</w:t>
            </w:r>
          </w:p>
        </w:tc>
        <w:tc>
          <w:tcPr>
            <w:tcW w:w="2360" w:type="dxa"/>
          </w:tcPr>
          <w:p>
            <w:pPr>
              <w:pStyle w:val="Default"/>
            </w:pPr>
            <w:r>
              <w:rPr>
                <w:rStyle w:val="c8"/>
              </w:rPr>
              <w:t>Педагоги  ДОУ</w:t>
            </w:r>
          </w:p>
        </w:tc>
      </w:tr>
      <w:tr>
        <w:tc>
          <w:tcPr>
            <w:tcW w:w="2468" w:type="dxa"/>
          </w:tcPr>
          <w:p>
            <w:pPr>
              <w:pStyle w:val="Default"/>
            </w:pPr>
            <w:r>
              <w:rPr>
                <w:rStyle w:val="c8"/>
              </w:rPr>
              <w:t>Гимнастика пробуждения</w:t>
            </w:r>
          </w:p>
        </w:tc>
        <w:tc>
          <w:tcPr>
            <w:tcW w:w="2374" w:type="dxa"/>
          </w:tcPr>
          <w:p>
            <w:pPr>
              <w:pStyle w:val="c5"/>
            </w:pPr>
            <w:r>
              <w:rPr>
                <w:rStyle w:val="c8"/>
              </w:rPr>
              <w:t>Ежедневно после дневного сна, 5-10 мин. во всех возрастных группах.        </w:t>
            </w:r>
          </w:p>
          <w:p>
            <w:pPr>
              <w:pStyle w:val="Default"/>
            </w:pPr>
          </w:p>
        </w:tc>
        <w:tc>
          <w:tcPr>
            <w:tcW w:w="2368" w:type="dxa"/>
          </w:tcPr>
          <w:p>
            <w:pPr>
              <w:pStyle w:val="Default"/>
            </w:pPr>
            <w:r>
              <w:rPr>
                <w:rStyle w:val="c8"/>
              </w:rPr>
              <w:t>Форма проведения различна: упражнения на кроватках, обширное умывание; ходьба по ребристым дощечкам; легкий бег из спальни в группу с разницей температуры в помещениях и другие в зависимости от условий ДОУ.    </w:t>
            </w:r>
          </w:p>
        </w:tc>
        <w:tc>
          <w:tcPr>
            <w:tcW w:w="2360" w:type="dxa"/>
          </w:tcPr>
          <w:p>
            <w:pPr>
              <w:pStyle w:val="Default"/>
            </w:pPr>
            <w:r>
              <w:rPr>
                <w:rStyle w:val="c8"/>
              </w:rPr>
              <w:t>Педагоги ДОУ</w:t>
            </w:r>
          </w:p>
        </w:tc>
      </w:tr>
      <w:tr>
        <w:tc>
          <w:tcPr>
            <w:tcW w:w="2468" w:type="dxa"/>
          </w:tcPr>
          <w:p>
            <w:pPr>
              <w:pStyle w:val="Default"/>
            </w:pPr>
            <w:r>
              <w:rPr>
                <w:rStyle w:val="c8"/>
              </w:rPr>
              <w:t>Оздоровительный бег</w:t>
            </w:r>
          </w:p>
        </w:tc>
        <w:tc>
          <w:tcPr>
            <w:tcW w:w="2374" w:type="dxa"/>
          </w:tcPr>
          <w:p>
            <w:pPr>
              <w:pStyle w:val="Default"/>
            </w:pPr>
            <w:r>
              <w:rPr>
                <w:rStyle w:val="c8"/>
              </w:rPr>
              <w:t>Со старшего возраста в теплый период в утренний прием на улице или на прогулке.</w:t>
            </w:r>
          </w:p>
        </w:tc>
        <w:tc>
          <w:tcPr>
            <w:tcW w:w="2368" w:type="dxa"/>
          </w:tcPr>
          <w:p>
            <w:pPr>
              <w:pStyle w:val="Default"/>
            </w:pPr>
            <w:r>
              <w:rPr>
                <w:rStyle w:val="c8"/>
              </w:rPr>
              <w:t>Необходимость проведения бега в физкультурной форме и спортивной обуви.</w:t>
            </w:r>
          </w:p>
        </w:tc>
        <w:tc>
          <w:tcPr>
            <w:tcW w:w="2360" w:type="dxa"/>
          </w:tcPr>
          <w:p>
            <w:pPr>
              <w:pStyle w:val="c5"/>
            </w:pPr>
            <w:r>
              <w:rPr>
                <w:rStyle w:val="c8"/>
              </w:rPr>
              <w:t xml:space="preserve"> педагоги ДОУ</w:t>
            </w:r>
          </w:p>
          <w:p>
            <w:pPr>
              <w:pStyle w:val="Default"/>
            </w:pPr>
          </w:p>
        </w:tc>
      </w:tr>
      <w:tr>
        <w:tc>
          <w:tcPr>
            <w:tcW w:w="9570" w:type="dxa"/>
            <w:gridSpan w:val="4"/>
          </w:tcPr>
          <w:p>
            <w:pPr>
              <w:pStyle w:val="c5"/>
              <w:jc w:val="center"/>
              <w:rPr>
                <w:rStyle w:val="c8"/>
                <w:i/>
              </w:rPr>
            </w:pPr>
            <w:r>
              <w:rPr>
                <w:rStyle w:val="c8"/>
                <w:i/>
              </w:rPr>
              <w:t>Технологии обучения здоровому образу жизни</w:t>
            </w:r>
          </w:p>
        </w:tc>
      </w:tr>
      <w:tr>
        <w:tc>
          <w:tcPr>
            <w:tcW w:w="2468" w:type="dxa"/>
          </w:tcPr>
          <w:p>
            <w:pPr>
              <w:pStyle w:val="Default"/>
              <w:rPr>
                <w:rStyle w:val="c8"/>
              </w:rPr>
            </w:pPr>
            <w:r>
              <w:rPr>
                <w:rStyle w:val="c8"/>
              </w:rPr>
              <w:t>Физкультурное занятие</w:t>
            </w:r>
          </w:p>
        </w:tc>
        <w:tc>
          <w:tcPr>
            <w:tcW w:w="2374" w:type="dxa"/>
          </w:tcPr>
          <w:p>
            <w:pPr>
              <w:pStyle w:val="Default"/>
              <w:rPr>
                <w:rStyle w:val="c8"/>
              </w:rPr>
            </w:pPr>
            <w:r>
              <w:rPr>
                <w:rStyle w:val="c8"/>
              </w:rPr>
              <w:t xml:space="preserve">2 раза в неделю в спортивном зале, 1 раз – на улице. Все возрастные группы. </w:t>
            </w:r>
            <w:proofErr w:type="gramStart"/>
            <w:r>
              <w:rPr>
                <w:rStyle w:val="c8"/>
              </w:rPr>
              <w:t>Ранний возраст - в групповой комнате  - 10 мин. Младший возраст- 15-20 мин., средний возраст - 20-25 мин., старший возраст - 25-30 мин.</w:t>
            </w:r>
            <w:proofErr w:type="gramEnd"/>
          </w:p>
        </w:tc>
        <w:tc>
          <w:tcPr>
            <w:tcW w:w="2368" w:type="dxa"/>
          </w:tcPr>
          <w:p>
            <w:pPr>
              <w:pStyle w:val="Default"/>
              <w:rPr>
                <w:rStyle w:val="c8"/>
              </w:rPr>
            </w:pPr>
            <w:r>
              <w:rPr>
                <w:rStyle w:val="c8"/>
              </w:rPr>
              <w:t>Занятия проводятся в соответствии с программой, по которой работает ДОУ. Перед занятием необходимо хорошо проветрить помещение  </w:t>
            </w:r>
          </w:p>
        </w:tc>
        <w:tc>
          <w:tcPr>
            <w:tcW w:w="2360" w:type="dxa"/>
          </w:tcPr>
          <w:p>
            <w:pPr>
              <w:pStyle w:val="c5"/>
              <w:rPr>
                <w:rStyle w:val="c8"/>
              </w:rPr>
            </w:pPr>
            <w:r>
              <w:rPr>
                <w:rStyle w:val="c8"/>
              </w:rPr>
              <w:t>педагоги ДОУ</w:t>
            </w:r>
          </w:p>
        </w:tc>
      </w:tr>
      <w:tr>
        <w:tc>
          <w:tcPr>
            <w:tcW w:w="2468" w:type="dxa"/>
          </w:tcPr>
          <w:p>
            <w:pPr>
              <w:pStyle w:val="Default"/>
              <w:rPr>
                <w:rStyle w:val="c8"/>
              </w:rPr>
            </w:pPr>
            <w:r>
              <w:rPr>
                <w:rStyle w:val="c8"/>
              </w:rPr>
              <w:lastRenderedPageBreak/>
              <w:t>Проблемно-игровые (</w:t>
            </w:r>
            <w:proofErr w:type="spellStart"/>
            <w:r>
              <w:rPr>
                <w:rStyle w:val="c8"/>
              </w:rPr>
              <w:t>игро-тренинги</w:t>
            </w:r>
            <w:proofErr w:type="spellEnd"/>
            <w:r>
              <w:rPr>
                <w:rStyle w:val="c8"/>
              </w:rPr>
              <w:t xml:space="preserve"> и </w:t>
            </w:r>
            <w:proofErr w:type="spellStart"/>
            <w:r>
              <w:rPr>
                <w:rStyle w:val="c8"/>
              </w:rPr>
              <w:t>игротерапия</w:t>
            </w:r>
            <w:proofErr w:type="spellEnd"/>
            <w:r>
              <w:rPr>
                <w:rStyle w:val="c8"/>
              </w:rPr>
              <w:t>)    </w:t>
            </w:r>
          </w:p>
        </w:tc>
        <w:tc>
          <w:tcPr>
            <w:tcW w:w="2374" w:type="dxa"/>
          </w:tcPr>
          <w:p>
            <w:pPr>
              <w:pStyle w:val="Default"/>
              <w:rPr>
                <w:rStyle w:val="c8"/>
              </w:rPr>
            </w:pPr>
            <w:r>
              <w:rPr>
                <w:rStyle w:val="c8"/>
              </w:rPr>
              <w:t>В свободное время, можно во второй половине дня. Время строго не фиксировано, в зависимости от задач, поставленных педагогом со старшего возраста</w:t>
            </w:r>
          </w:p>
        </w:tc>
        <w:tc>
          <w:tcPr>
            <w:tcW w:w="2368" w:type="dxa"/>
          </w:tcPr>
          <w:p>
            <w:pPr>
              <w:pStyle w:val="Default"/>
              <w:rPr>
                <w:rStyle w:val="c8"/>
              </w:rPr>
            </w:pPr>
            <w:r>
              <w:rPr>
                <w:rStyle w:val="c8"/>
              </w:rPr>
              <w:t>Занятие может быть организовано не заметно для ребенка, посредством включения педагога в процесс игровой деятельности</w:t>
            </w:r>
          </w:p>
        </w:tc>
        <w:tc>
          <w:tcPr>
            <w:tcW w:w="2360" w:type="dxa"/>
          </w:tcPr>
          <w:p>
            <w:pPr>
              <w:pStyle w:val="c5"/>
              <w:rPr>
                <w:rStyle w:val="c8"/>
              </w:rPr>
            </w:pPr>
            <w:r>
              <w:rPr>
                <w:rStyle w:val="c8"/>
              </w:rPr>
              <w:t xml:space="preserve"> педагоги ДОУ</w:t>
            </w:r>
          </w:p>
        </w:tc>
      </w:tr>
      <w:tr>
        <w:tc>
          <w:tcPr>
            <w:tcW w:w="2468" w:type="dxa"/>
          </w:tcPr>
          <w:p>
            <w:pPr>
              <w:pStyle w:val="Default"/>
              <w:rPr>
                <w:rStyle w:val="c8"/>
              </w:rPr>
            </w:pPr>
            <w:r>
              <w:rPr>
                <w:rStyle w:val="c8"/>
              </w:rPr>
              <w:t>Коммуникативные игры</w:t>
            </w:r>
          </w:p>
        </w:tc>
        <w:tc>
          <w:tcPr>
            <w:tcW w:w="2374" w:type="dxa"/>
          </w:tcPr>
          <w:p>
            <w:pPr>
              <w:pStyle w:val="c5"/>
            </w:pPr>
            <w:r>
              <w:rPr>
                <w:rStyle w:val="c8"/>
              </w:rPr>
              <w:t>1-2 раза в неделю по 30 мин. со старшего возраста        </w:t>
            </w:r>
          </w:p>
          <w:p>
            <w:pPr>
              <w:pStyle w:val="Default"/>
              <w:rPr>
                <w:rStyle w:val="c8"/>
              </w:rPr>
            </w:pPr>
          </w:p>
        </w:tc>
        <w:tc>
          <w:tcPr>
            <w:tcW w:w="2368" w:type="dxa"/>
          </w:tcPr>
          <w:p>
            <w:pPr>
              <w:pStyle w:val="Default"/>
              <w:rPr>
                <w:rStyle w:val="c8"/>
              </w:rPr>
            </w:pPr>
            <w:r>
              <w:rPr>
                <w:rStyle w:val="c8"/>
              </w:rPr>
              <w:t>Занятия строятся по определенной схеме и состоят из нескольких частей. В них входят беседы, этюды и игры разной степени подвижности, занятия рисованием, лепкой и др.</w:t>
            </w:r>
          </w:p>
        </w:tc>
        <w:tc>
          <w:tcPr>
            <w:tcW w:w="2360" w:type="dxa"/>
          </w:tcPr>
          <w:p>
            <w:pPr>
              <w:pStyle w:val="c5"/>
            </w:pPr>
            <w:r>
              <w:rPr>
                <w:rStyle w:val="c8"/>
              </w:rPr>
              <w:t>педагоги ДОУ</w:t>
            </w:r>
          </w:p>
          <w:p>
            <w:pPr>
              <w:pStyle w:val="c5"/>
              <w:rPr>
                <w:rStyle w:val="c8"/>
              </w:rPr>
            </w:pPr>
          </w:p>
        </w:tc>
      </w:tr>
      <w:tr>
        <w:tc>
          <w:tcPr>
            <w:tcW w:w="2468" w:type="dxa"/>
          </w:tcPr>
          <w:p>
            <w:pPr>
              <w:pStyle w:val="Default"/>
              <w:rPr>
                <w:rStyle w:val="c8"/>
              </w:rPr>
            </w:pPr>
            <w:r>
              <w:rPr>
                <w:rStyle w:val="c8"/>
              </w:rPr>
              <w:t>Занятия из серии «Здоровье»  </w:t>
            </w:r>
          </w:p>
        </w:tc>
        <w:tc>
          <w:tcPr>
            <w:tcW w:w="2374" w:type="dxa"/>
          </w:tcPr>
          <w:p>
            <w:pPr>
              <w:pStyle w:val="c5"/>
            </w:pPr>
            <w:r>
              <w:rPr>
                <w:rStyle w:val="c8"/>
              </w:rPr>
              <w:t>1 раз в  2 недели по 25-30 мин. со старшего возраста        </w:t>
            </w:r>
          </w:p>
          <w:p>
            <w:pPr>
              <w:pStyle w:val="Default"/>
              <w:rPr>
                <w:rStyle w:val="c8"/>
              </w:rPr>
            </w:pPr>
          </w:p>
        </w:tc>
        <w:tc>
          <w:tcPr>
            <w:tcW w:w="2368" w:type="dxa"/>
          </w:tcPr>
          <w:p>
            <w:pPr>
              <w:pStyle w:val="Default"/>
              <w:rPr>
                <w:rStyle w:val="c8"/>
              </w:rPr>
            </w:pPr>
            <w:proofErr w:type="gramStart"/>
            <w:r>
              <w:rPr>
                <w:rStyle w:val="c8"/>
              </w:rPr>
              <w:t>Могут быть включены в сетку занятий в качестве познавательного развития      </w:t>
            </w:r>
            <w:proofErr w:type="gramEnd"/>
          </w:p>
        </w:tc>
        <w:tc>
          <w:tcPr>
            <w:tcW w:w="2360" w:type="dxa"/>
          </w:tcPr>
          <w:p>
            <w:pPr>
              <w:pStyle w:val="c5"/>
              <w:rPr>
                <w:rStyle w:val="c8"/>
              </w:rPr>
            </w:pPr>
            <w:r>
              <w:rPr>
                <w:rStyle w:val="c8"/>
              </w:rPr>
              <w:t>Педагоги ДОУ</w:t>
            </w:r>
          </w:p>
        </w:tc>
      </w:tr>
      <w:tr>
        <w:tc>
          <w:tcPr>
            <w:tcW w:w="2468" w:type="dxa"/>
          </w:tcPr>
          <w:p>
            <w:pPr>
              <w:pStyle w:val="c5"/>
            </w:pPr>
            <w:proofErr w:type="spellStart"/>
            <w:r>
              <w:rPr>
                <w:rStyle w:val="c8"/>
              </w:rPr>
              <w:t>Самомассаж</w:t>
            </w:r>
            <w:proofErr w:type="spellEnd"/>
          </w:p>
          <w:p>
            <w:pPr>
              <w:pStyle w:val="Default"/>
              <w:rPr>
                <w:rStyle w:val="c8"/>
              </w:rPr>
            </w:pPr>
          </w:p>
        </w:tc>
        <w:tc>
          <w:tcPr>
            <w:tcW w:w="2374" w:type="dxa"/>
          </w:tcPr>
          <w:p>
            <w:pPr>
              <w:pStyle w:val="c5"/>
              <w:rPr>
                <w:rStyle w:val="c8"/>
              </w:rPr>
            </w:pPr>
            <w:r>
              <w:rPr>
                <w:rStyle w:val="c8"/>
              </w:rPr>
              <w:t>В зависимости от поставленных педагогом целей, сеансами либо в различных формах физкультурно-оздоровительной работы с младшего возраста</w:t>
            </w:r>
          </w:p>
        </w:tc>
        <w:tc>
          <w:tcPr>
            <w:tcW w:w="2368" w:type="dxa"/>
          </w:tcPr>
          <w:p>
            <w:pPr>
              <w:pStyle w:val="c5"/>
            </w:pPr>
            <w:r>
              <w:rPr>
                <w:rStyle w:val="c8"/>
              </w:rPr>
              <w:t>Необходимо объяснить ребенку серьезность процедуры и дать детям элементарные знания о том, как не нанести вред своему организму        </w:t>
            </w:r>
          </w:p>
          <w:p>
            <w:pPr>
              <w:pStyle w:val="Default"/>
              <w:rPr>
                <w:rStyle w:val="c8"/>
              </w:rPr>
            </w:pPr>
          </w:p>
        </w:tc>
        <w:tc>
          <w:tcPr>
            <w:tcW w:w="2360" w:type="dxa"/>
          </w:tcPr>
          <w:p>
            <w:pPr>
              <w:pStyle w:val="c5"/>
              <w:rPr>
                <w:rStyle w:val="c8"/>
              </w:rPr>
            </w:pPr>
            <w:r>
              <w:rPr>
                <w:rStyle w:val="c8"/>
              </w:rPr>
              <w:t>педагоги ДОУ</w:t>
            </w:r>
          </w:p>
        </w:tc>
      </w:tr>
    </w:tbl>
    <w:p>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Система </w:t>
      </w:r>
      <w:proofErr w:type="spellStart"/>
      <w:r>
        <w:rPr>
          <w:rFonts w:ascii="Times New Roman" w:hAnsi="Times New Roman" w:cs="Times New Roman"/>
          <w:sz w:val="28"/>
          <w:szCs w:val="28"/>
        </w:rPr>
        <w:t>здоровьесбережения</w:t>
      </w:r>
      <w:proofErr w:type="spellEnd"/>
      <w:r>
        <w:rPr>
          <w:rFonts w:ascii="Times New Roman" w:hAnsi="Times New Roman" w:cs="Times New Roman"/>
          <w:sz w:val="28"/>
          <w:szCs w:val="28"/>
        </w:rPr>
        <w:t xml:space="preserve"> в ДОУ:</w:t>
      </w:r>
    </w:p>
    <w:p>
      <w:pPr>
        <w:numPr>
          <w:ilvl w:val="0"/>
          <w:numId w:val="16"/>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различные оздоровительные режимы (адаптационный, гибкий, щадящий, по сезонам, на время каникул); </w:t>
      </w:r>
    </w:p>
    <w:p>
      <w:pPr>
        <w:numPr>
          <w:ilvl w:val="0"/>
          <w:numId w:val="16"/>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комплекс закаливающих мероприятий (воздушное закаливание, хождение по “дорожкам здоровья”, профилактика плоскостопия; хождение босиком, “топтание” в тазах, максимальное пребывание детей на свежем воздухе, бодрящая гимнастика); </w:t>
      </w:r>
    </w:p>
    <w:p>
      <w:pPr>
        <w:numPr>
          <w:ilvl w:val="0"/>
          <w:numId w:val="16"/>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физкультурные занятия всех типов; </w:t>
      </w:r>
    </w:p>
    <w:p>
      <w:pPr>
        <w:numPr>
          <w:ilvl w:val="0"/>
          <w:numId w:val="16"/>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оптимизация двигательного режима: традиционная двигательная деятельность детей (утренняя гимнастика, физкультурные занятия, проведение подвижных игр, прогулки)  и инновационные технологии оздоровления и профилактики (ритмопластика, </w:t>
      </w:r>
      <w:proofErr w:type="spellStart"/>
      <w:r>
        <w:rPr>
          <w:rFonts w:ascii="Times New Roman" w:hAnsi="Times New Roman" w:cs="Times New Roman"/>
          <w:sz w:val="28"/>
          <w:szCs w:val="28"/>
        </w:rPr>
        <w:t>массажёры</w:t>
      </w:r>
      <w:proofErr w:type="spellEnd"/>
      <w:r>
        <w:rPr>
          <w:rFonts w:ascii="Times New Roman" w:hAnsi="Times New Roman" w:cs="Times New Roman"/>
          <w:sz w:val="28"/>
          <w:szCs w:val="28"/>
        </w:rPr>
        <w:t>, тактильные дорожки);</w:t>
      </w:r>
    </w:p>
    <w:p>
      <w:pPr>
        <w:numPr>
          <w:ilvl w:val="0"/>
          <w:numId w:val="16"/>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организация рационального питания;</w:t>
      </w:r>
    </w:p>
    <w:p>
      <w:pPr>
        <w:numPr>
          <w:ilvl w:val="0"/>
          <w:numId w:val="16"/>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lastRenderedPageBreak/>
        <w:t>медико-профилактическая работа с детьми и родителями;</w:t>
      </w:r>
    </w:p>
    <w:p>
      <w:pPr>
        <w:numPr>
          <w:ilvl w:val="0"/>
          <w:numId w:val="16"/>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соблюдение требований </w:t>
      </w:r>
      <w:proofErr w:type="spellStart"/>
      <w:r>
        <w:rPr>
          <w:rFonts w:ascii="Times New Roman" w:hAnsi="Times New Roman" w:cs="Times New Roman"/>
          <w:sz w:val="28"/>
          <w:szCs w:val="28"/>
        </w:rPr>
        <w:t>СанПина</w:t>
      </w:r>
      <w:proofErr w:type="spellEnd"/>
      <w:r>
        <w:rPr>
          <w:rFonts w:ascii="Times New Roman" w:hAnsi="Times New Roman" w:cs="Times New Roman"/>
          <w:sz w:val="28"/>
          <w:szCs w:val="28"/>
        </w:rPr>
        <w:t xml:space="preserve"> к организации педагогического процесса;</w:t>
      </w:r>
    </w:p>
    <w:p>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Направления работы по </w:t>
      </w:r>
      <w:proofErr w:type="spellStart"/>
      <w:r>
        <w:rPr>
          <w:rFonts w:ascii="Times New Roman" w:hAnsi="Times New Roman" w:cs="Times New Roman"/>
          <w:sz w:val="28"/>
          <w:szCs w:val="28"/>
        </w:rPr>
        <w:t>здоровьесбережению</w:t>
      </w:r>
      <w:proofErr w:type="spellEnd"/>
      <w:r>
        <w:rPr>
          <w:rFonts w:ascii="Times New Roman" w:hAnsi="Times New Roman" w:cs="Times New Roman"/>
          <w:sz w:val="28"/>
          <w:szCs w:val="28"/>
        </w:rPr>
        <w:t xml:space="preserve"> в ДОУ</w:t>
      </w:r>
    </w:p>
    <w:p>
      <w:pPr>
        <w:numPr>
          <w:ilvl w:val="0"/>
          <w:numId w:val="17"/>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Интеграция задач физкультурно-оздоровительной работы в различные виды совместной деятельности;</w:t>
      </w:r>
    </w:p>
    <w:p>
      <w:pPr>
        <w:numPr>
          <w:ilvl w:val="0"/>
          <w:numId w:val="17"/>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Внедрение инновационных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в воспитательно-образовательный процесс ДОУ;</w:t>
      </w:r>
    </w:p>
    <w:p>
      <w:pPr>
        <w:numPr>
          <w:ilvl w:val="0"/>
          <w:numId w:val="17"/>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Разнообразие форм </w:t>
      </w:r>
      <w:proofErr w:type="spellStart"/>
      <w:r>
        <w:rPr>
          <w:rFonts w:ascii="Times New Roman" w:hAnsi="Times New Roman" w:cs="Times New Roman"/>
          <w:sz w:val="28"/>
          <w:szCs w:val="28"/>
        </w:rPr>
        <w:t>физкультурно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досуговой</w:t>
      </w:r>
      <w:proofErr w:type="spellEnd"/>
      <w:r>
        <w:rPr>
          <w:rFonts w:ascii="Times New Roman" w:hAnsi="Times New Roman" w:cs="Times New Roman"/>
          <w:sz w:val="28"/>
          <w:szCs w:val="28"/>
        </w:rPr>
        <w:t xml:space="preserve"> деятельности с дошкольниками;</w:t>
      </w:r>
    </w:p>
    <w:p>
      <w:pPr>
        <w:numPr>
          <w:ilvl w:val="0"/>
          <w:numId w:val="17"/>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Формирование привычки к здоровому образу жизни у дошкольников, педагогов и  родителей; </w:t>
      </w:r>
    </w:p>
    <w:p>
      <w:pPr>
        <w:numPr>
          <w:ilvl w:val="0"/>
          <w:numId w:val="17"/>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Совершенствование физических качеств и обеспечение нормального уровня физической подготовленности в соответствии с возможностями и состоянием здоровья ребенка;</w:t>
      </w:r>
    </w:p>
    <w:p>
      <w:pPr>
        <w:numPr>
          <w:ilvl w:val="0"/>
          <w:numId w:val="17"/>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Выявление интересов, склонностей и способностей детей в двигательной деятельности и реализация их через систему спортивно-оздоровительной работы;</w:t>
      </w:r>
    </w:p>
    <w:p>
      <w:pPr>
        <w:numPr>
          <w:ilvl w:val="0"/>
          <w:numId w:val="17"/>
        </w:num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Обеспечение физического и психического благополучия каждого ребёнка в ДОУ.</w:t>
      </w:r>
    </w:p>
    <w:p>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2.3 Особенности образовательной деятельности</w:t>
      </w:r>
    </w:p>
    <w:p>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разных видов и культурных практик</w:t>
      </w:r>
    </w:p>
    <w:p>
      <w:pPr>
        <w:spacing w:after="0" w:line="240" w:lineRule="auto"/>
        <w:jc w:val="center"/>
        <w:rPr>
          <w:rFonts w:ascii="Times New Roman" w:hAnsi="Times New Roman" w:cs="Times New Roman"/>
          <w:b/>
          <w:color w:val="FF0000"/>
          <w:sz w:val="28"/>
          <w:szCs w:val="24"/>
        </w:rPr>
      </w:pPr>
    </w:p>
    <w:p>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Особенностью организации образовательной деятельности является </w:t>
      </w:r>
      <w:r>
        <w:rPr>
          <w:rFonts w:ascii="Times New Roman" w:hAnsi="Times New Roman" w:cs="Times New Roman"/>
          <w:b/>
          <w:sz w:val="28"/>
          <w:szCs w:val="28"/>
        </w:rPr>
        <w:t xml:space="preserve">ситуационный подход.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единицей образовательного процесса выступает </w:t>
      </w:r>
      <w:r>
        <w:rPr>
          <w:rFonts w:ascii="Times New Roman" w:hAnsi="Times New Roman" w:cs="Times New Roman"/>
          <w:b/>
          <w:sz w:val="28"/>
          <w:szCs w:val="28"/>
        </w:rPr>
        <w:t>образовательная ситуация,</w:t>
      </w:r>
      <w:r>
        <w:rPr>
          <w:rFonts w:ascii="Times New Roman" w:hAnsi="Times New Roman" w:cs="Times New Roman"/>
          <w:sz w:val="28"/>
          <w:szCs w:val="28"/>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Pr>
          <w:rFonts w:ascii="Times New Roman" w:hAnsi="Times New Roman" w:cs="Times New Roman"/>
          <w:sz w:val="28"/>
          <w:szCs w:val="28"/>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Pr>
          <w:rFonts w:ascii="Times New Roman" w:hAnsi="Times New Roman" w:cs="Times New Roman"/>
          <w:sz w:val="28"/>
          <w:szCs w:val="28"/>
        </w:rPr>
        <w:t xml:space="preserve"> Ориентация на конечный продукт определяет технологию создания образовательных ситуаций.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Преимущественно образовательные ситуации носят </w:t>
      </w:r>
      <w:r>
        <w:rPr>
          <w:rFonts w:ascii="Times New Roman" w:hAnsi="Times New Roman" w:cs="Times New Roman"/>
          <w:b/>
          <w:sz w:val="28"/>
          <w:szCs w:val="28"/>
        </w:rPr>
        <w:t>комплексный характер</w:t>
      </w:r>
      <w:r>
        <w:rPr>
          <w:rFonts w:ascii="Times New Roman" w:hAnsi="Times New Roman" w:cs="Times New Roman"/>
          <w:sz w:val="28"/>
          <w:szCs w:val="28"/>
        </w:rPr>
        <w:t xml:space="preserve"> и включают задачи, реализуемые в разных видах деятельности на одном тематическом содержании.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Воспитатель широко использует также ситуации выбора (практического и морального). Предоставление дошкольникам реальных прав </w:t>
      </w:r>
      <w:proofErr w:type="spellStart"/>
      <w:r>
        <w:rPr>
          <w:rFonts w:ascii="Times New Roman" w:hAnsi="Times New Roman" w:cs="Times New Roman"/>
          <w:sz w:val="28"/>
          <w:szCs w:val="28"/>
        </w:rPr>
        <w:t>практическоговыбора</w:t>
      </w:r>
      <w:proofErr w:type="spellEnd"/>
      <w:r>
        <w:rPr>
          <w:rFonts w:ascii="Times New Roman" w:hAnsi="Times New Roman" w:cs="Times New Roman"/>
          <w:sz w:val="28"/>
          <w:szCs w:val="28"/>
        </w:rPr>
        <w:t xml:space="preserve"> средств, цели, задач и условий своей деятельности создает почву </w:t>
      </w:r>
      <w:proofErr w:type="spellStart"/>
      <w:r>
        <w:rPr>
          <w:rFonts w:ascii="Times New Roman" w:hAnsi="Times New Roman" w:cs="Times New Roman"/>
          <w:sz w:val="28"/>
          <w:szCs w:val="28"/>
        </w:rPr>
        <w:t>дляличного</w:t>
      </w:r>
      <w:proofErr w:type="spellEnd"/>
      <w:r>
        <w:rPr>
          <w:rFonts w:ascii="Times New Roman" w:hAnsi="Times New Roman" w:cs="Times New Roman"/>
          <w:sz w:val="28"/>
          <w:szCs w:val="28"/>
        </w:rPr>
        <w:t xml:space="preserve"> самовыражения и самостоятельности.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Образовательные ситуации могут включаться в </w:t>
      </w:r>
      <w:r>
        <w:rPr>
          <w:rFonts w:ascii="Times New Roman" w:hAnsi="Times New Roman" w:cs="Times New Roman"/>
          <w:b/>
          <w:sz w:val="28"/>
          <w:szCs w:val="28"/>
        </w:rPr>
        <w:t xml:space="preserve">образовательную деятельность в режимных моментах. </w:t>
      </w:r>
      <w:r>
        <w:rPr>
          <w:rFonts w:ascii="Times New Roman" w:hAnsi="Times New Roman" w:cs="Times New Roman"/>
          <w:sz w:val="28"/>
          <w:szCs w:val="28"/>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Ситуационный подход дополняет </w:t>
      </w:r>
      <w:r>
        <w:rPr>
          <w:rFonts w:ascii="Times New Roman" w:hAnsi="Times New Roman" w:cs="Times New Roman"/>
          <w:b/>
          <w:sz w:val="28"/>
          <w:szCs w:val="28"/>
        </w:rPr>
        <w:t>принцип продуктивности образовательной деятельности</w:t>
      </w:r>
      <w:r>
        <w:rPr>
          <w:rFonts w:ascii="Times New Roman" w:hAnsi="Times New Roman" w:cs="Times New Roman"/>
          <w:sz w:val="28"/>
          <w:szCs w:val="28"/>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Pr>
          <w:rFonts w:ascii="Times New Roman" w:hAnsi="Times New Roman" w:cs="Times New Roman"/>
          <w:sz w:val="28"/>
          <w:szCs w:val="28"/>
        </w:rPr>
        <w:t>субъектности</w:t>
      </w:r>
      <w:proofErr w:type="spellEnd"/>
      <w:r>
        <w:rPr>
          <w:rFonts w:ascii="Times New Roman" w:hAnsi="Times New Roman" w:cs="Times New Roman"/>
          <w:sz w:val="28"/>
          <w:szCs w:val="28"/>
        </w:rPr>
        <w:t xml:space="preserve"> ребенка в образовательной деятельности разнообразного содержания. Этому способствуют современные </w:t>
      </w:r>
      <w:r>
        <w:rPr>
          <w:rFonts w:ascii="Times New Roman" w:hAnsi="Times New Roman" w:cs="Times New Roman"/>
          <w:b/>
          <w:sz w:val="28"/>
          <w:szCs w:val="28"/>
        </w:rPr>
        <w:t>способы организации образовательного процесса</w:t>
      </w:r>
      <w:r>
        <w:rPr>
          <w:rFonts w:ascii="Times New Roman" w:hAnsi="Times New Roman" w:cs="Times New Roman"/>
          <w:sz w:val="28"/>
          <w:szCs w:val="28"/>
        </w:rPr>
        <w:t xml:space="preserve">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r>
        <w:rPr>
          <w:rFonts w:ascii="Times New Roman" w:hAnsi="Times New Roman" w:cs="Times New Roman"/>
          <w:b/>
          <w:sz w:val="28"/>
          <w:szCs w:val="28"/>
        </w:rPr>
        <w:t xml:space="preserve"> Образовательная  деятельность</w:t>
      </w:r>
      <w:r>
        <w:rPr>
          <w:rFonts w:ascii="Times New Roman" w:hAnsi="Times New Roman" w:cs="Times New Roman"/>
          <w:sz w:val="28"/>
          <w:szCs w:val="28"/>
        </w:rPr>
        <w:t xml:space="preserve"> основана на организации педагогом видов деятельности, заданных ФГОС дошкольного образования.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Игровая деятельность</w:t>
      </w:r>
      <w:r>
        <w:rPr>
          <w:rFonts w:ascii="Times New Roman" w:hAnsi="Times New Roman" w:cs="Times New Roman"/>
          <w:sz w:val="28"/>
          <w:szCs w:val="28"/>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w:t>
      </w:r>
      <w:r>
        <w:rPr>
          <w:rFonts w:ascii="Times New Roman" w:hAnsi="Times New Roman" w:cs="Times New Roman"/>
          <w:sz w:val="28"/>
          <w:szCs w:val="28"/>
        </w:rPr>
        <w:lastRenderedPageBreak/>
        <w:t xml:space="preserve">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Коммуникативная деятельность</w:t>
      </w:r>
      <w:r>
        <w:rPr>
          <w:rFonts w:ascii="Times New Roman" w:hAnsi="Times New Roman" w:cs="Times New Roman"/>
          <w:sz w:val="28"/>
          <w:szCs w:val="28"/>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Познавательно-исследовательская деятельность</w:t>
      </w:r>
      <w:r>
        <w:rPr>
          <w:rFonts w:ascii="Times New Roman" w:hAnsi="Times New Roman" w:cs="Times New Roman"/>
          <w:sz w:val="28"/>
          <w:szCs w:val="28"/>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Восприятие художественной литературы и фольклора</w:t>
      </w:r>
      <w:r>
        <w:rPr>
          <w:rFonts w:ascii="Times New Roman" w:hAnsi="Times New Roman" w:cs="Times New Roman"/>
          <w:sz w:val="28"/>
          <w:szCs w:val="28"/>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Конструирование и изобразительная деятельность детей</w:t>
      </w:r>
      <w:r>
        <w:rPr>
          <w:rFonts w:ascii="Times New Roman" w:hAnsi="Times New Roman" w:cs="Times New Roman"/>
          <w:sz w:val="28"/>
          <w:szCs w:val="28"/>
        </w:rPr>
        <w:t xml:space="preserve">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Музыкальная деятельность</w:t>
      </w:r>
      <w:r>
        <w:rPr>
          <w:rFonts w:ascii="Times New Roman" w:hAnsi="Times New Roman" w:cs="Times New Roman"/>
          <w:sz w:val="28"/>
          <w:szCs w:val="28"/>
        </w:rPr>
        <w:t xml:space="preserve"> организуется в процессе музыкальных занятий, которые проводятся музыкальным руководителем в специально оборудованном помещении.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Двигательная деятельность</w:t>
      </w:r>
      <w:r>
        <w:rPr>
          <w:rFonts w:ascii="Times New Roman" w:hAnsi="Times New Roman" w:cs="Times New Roman"/>
          <w:sz w:val="28"/>
          <w:szCs w:val="28"/>
        </w:rPr>
        <w:t xml:space="preserve"> организуется в процессе занятий физической культурой.</w:t>
      </w:r>
    </w:p>
    <w:p>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b/>
          <w:i/>
          <w:sz w:val="28"/>
          <w:szCs w:val="28"/>
        </w:rPr>
        <w:t>Образовательная деятельность, осуществляемая в ходе режимных моментов</w:t>
      </w:r>
      <w:r>
        <w:rPr>
          <w:rFonts w:ascii="Times New Roman" w:hAnsi="Times New Roman" w:cs="Times New Roman"/>
          <w:sz w:val="28"/>
          <w:szCs w:val="28"/>
        </w:rPr>
        <w:t xml:space="preserve"> требует</w:t>
      </w:r>
      <w:proofErr w:type="gramEnd"/>
      <w:r>
        <w:rPr>
          <w:rFonts w:ascii="Times New Roman" w:hAnsi="Times New Roman" w:cs="Times New Roman"/>
          <w:sz w:val="28"/>
          <w:szCs w:val="28"/>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w:t>
      </w:r>
      <w:r>
        <w:rPr>
          <w:rFonts w:ascii="Times New Roman" w:hAnsi="Times New Roman" w:cs="Times New Roman"/>
          <w:sz w:val="28"/>
          <w:szCs w:val="28"/>
        </w:rPr>
        <w:lastRenderedPageBreak/>
        <w:t xml:space="preserve">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Образовательная деятельность, осуществляемая в утренний отрезок времени</w:t>
      </w:r>
      <w:r>
        <w:rPr>
          <w:rFonts w:ascii="Times New Roman" w:hAnsi="Times New Roman" w:cs="Times New Roman"/>
          <w:sz w:val="28"/>
          <w:szCs w:val="28"/>
        </w:rPr>
        <w:t xml:space="preserve"> включает: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-наблюдения - в уголке природы; за деятельностью взрослых (сервировка стола к завтраку);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-индивидуальные игры и игры с небольшими подгруппами детей (дидактические, развивающие, сюжетные, музыкальные, подвижные и пр.);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-трудовые поручения (сервировка столов к завтраку, уход за комнатными растениями и пр.);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-беседы и разговоры с детьми по их интересам;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-рассматривание дидактических картинок, иллюстраций, просмотр видеоматериалов разнообразного содержания;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-индивидуальную работу с детьми в соответствии с задачами разных образовательных областей;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-работу по воспитанию у детей культурно-гигиенических навыков и культуры здоровья. </w:t>
      </w:r>
    </w:p>
    <w:p>
      <w:pPr>
        <w:spacing w:after="0" w:line="240" w:lineRule="auto"/>
        <w:ind w:firstLine="709"/>
        <w:jc w:val="both"/>
        <w:rPr>
          <w:rFonts w:ascii="Times New Roman" w:hAnsi="Times New Roman" w:cs="Times New Roman"/>
          <w:b/>
          <w:i/>
          <w:sz w:val="28"/>
          <w:szCs w:val="28"/>
        </w:rPr>
      </w:pPr>
      <w:proofErr w:type="gramStart"/>
      <w:r>
        <w:rPr>
          <w:rFonts w:ascii="Times New Roman" w:hAnsi="Times New Roman" w:cs="Times New Roman"/>
          <w:b/>
          <w:i/>
          <w:sz w:val="28"/>
          <w:szCs w:val="28"/>
        </w:rPr>
        <w:t>Образовательная деятельность, осуществляемая во время прогулки включает</w:t>
      </w:r>
      <w:proofErr w:type="gramEnd"/>
      <w:r>
        <w:rPr>
          <w:rFonts w:ascii="Times New Roman" w:hAnsi="Times New Roman" w:cs="Times New Roman"/>
          <w:b/>
          <w:i/>
          <w:sz w:val="28"/>
          <w:szCs w:val="28"/>
        </w:rPr>
        <w:t xml:space="preserve">: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-подвижные игры и упражнения, направленные на оптимизацию режима двигательной активности и укрепление здоровья детей;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-наблюдения за объектами и явлениями природы, направленное на установление разнообразных связей и зависимостей в природе, воспитание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отношения к ней;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-экспериментирование с объектами неживой природы;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-сюжетно-ролевые и конструктивные игры (с песком, со снегом, с природным материалом);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-элементарную трудовую деятельность детей на участке детского сада; </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-свободное общение воспитателя с детьми. </w:t>
      </w:r>
    </w:p>
    <w:p>
      <w:pPr>
        <w:spacing w:after="0" w:line="240" w:lineRule="auto"/>
        <w:ind w:firstLine="709"/>
        <w:jc w:val="both"/>
        <w:rPr>
          <w:rFonts w:ascii="Times New Roman" w:hAnsi="Times New Roman" w:cs="Times New Roman"/>
          <w:b/>
          <w:sz w:val="28"/>
          <w:szCs w:val="28"/>
        </w:rPr>
      </w:pPr>
    </w:p>
    <w:p>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Культурные практики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Совместная игра</w:t>
      </w:r>
      <w:r>
        <w:rPr>
          <w:rFonts w:ascii="Times New Roman" w:hAnsi="Times New Roman" w:cs="Times New Roman"/>
          <w:sz w:val="28"/>
          <w:szCs w:val="28"/>
        </w:rPr>
        <w:t xml:space="preserve"> воспитателя и детей (сюжетно-ролевая, режиссёрская, игра-драматизация, строительно-конструктивные игры) направлена на обогащение </w:t>
      </w:r>
      <w:r>
        <w:rPr>
          <w:rFonts w:ascii="Times New Roman" w:hAnsi="Times New Roman" w:cs="Times New Roman"/>
          <w:sz w:val="28"/>
          <w:szCs w:val="28"/>
        </w:rPr>
        <w:lastRenderedPageBreak/>
        <w:t>содержания творческих игр, освоение детьми игровых умений, необходимых для организации самостоятельной игры.</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Ситуации общения и накопления положительного социально-эмоционального опыта </w:t>
      </w:r>
      <w:r>
        <w:rPr>
          <w:rFonts w:ascii="Times New Roman" w:hAnsi="Times New Roman" w:cs="Times New Roman"/>
          <w:sz w:val="28"/>
          <w:szCs w:val="28"/>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Творческая мастерская</w:t>
      </w:r>
      <w:r>
        <w:rPr>
          <w:rFonts w:ascii="Times New Roman" w:hAnsi="Times New Roman" w:cs="Times New Roman"/>
          <w:sz w:val="28"/>
          <w:szCs w:val="28"/>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сказки»)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Pr>
          <w:rFonts w:ascii="Times New Roman" w:hAnsi="Times New Roman" w:cs="Times New Roman"/>
          <w:sz w:val="28"/>
          <w:szCs w:val="28"/>
        </w:rPr>
        <w:t>И обязательно включение детей в рефлексивную деятельность: анализ своих чувств, мыслей, взглядов («Чему удивились?</w:t>
      </w:r>
      <w:proofErr w:type="gramEnd"/>
      <w:r>
        <w:rPr>
          <w:rFonts w:ascii="Times New Roman" w:hAnsi="Times New Roman" w:cs="Times New Roman"/>
          <w:sz w:val="28"/>
          <w:szCs w:val="28"/>
        </w:rPr>
        <w:t xml:space="preserve"> Что узнали? </w:t>
      </w:r>
      <w:proofErr w:type="gramStart"/>
      <w:r>
        <w:rPr>
          <w:rFonts w:ascii="Times New Roman" w:hAnsi="Times New Roman" w:cs="Times New Roman"/>
          <w:sz w:val="28"/>
          <w:szCs w:val="28"/>
        </w:rPr>
        <w:t>Что порадовало?» и пр.).</w:t>
      </w:r>
      <w:proofErr w:type="gramEnd"/>
      <w:r>
        <w:rPr>
          <w:rFonts w:ascii="Times New Roman" w:hAnsi="Times New Roman" w:cs="Times New Roman"/>
          <w:sz w:val="28"/>
          <w:szCs w:val="28"/>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Музыкально-театральная и литературная гостиная (детская студия) </w:t>
      </w:r>
      <w:r>
        <w:rPr>
          <w:rFonts w:ascii="Times New Roman" w:hAnsi="Times New Roman" w:cs="Times New Roman"/>
          <w:sz w:val="28"/>
          <w:szCs w:val="28"/>
        </w:rPr>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Сенсорный и интеллектуальный тренинг</w:t>
      </w:r>
      <w:r>
        <w:rPr>
          <w:rFonts w:ascii="Times New Roman" w:hAnsi="Times New Roman" w:cs="Times New Roman"/>
          <w:sz w:val="28"/>
          <w:szCs w:val="28"/>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Pr>
          <w:rFonts w:ascii="Times New Roman" w:hAnsi="Times New Roman" w:cs="Times New Roman"/>
          <w:sz w:val="28"/>
          <w:szCs w:val="28"/>
        </w:rPr>
        <w:t>сериационные</w:t>
      </w:r>
      <w:proofErr w:type="spellEnd"/>
      <w:r>
        <w:rPr>
          <w:rFonts w:ascii="Times New Roman" w:hAnsi="Times New Roman" w:cs="Times New Roman"/>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Детский досуг</w:t>
      </w:r>
      <w:r>
        <w:rPr>
          <w:rFonts w:ascii="Times New Roman" w:hAnsi="Times New Roman" w:cs="Times New Roman"/>
          <w:sz w:val="28"/>
          <w:szCs w:val="28"/>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w:t>
      </w:r>
      <w:r>
        <w:rPr>
          <w:rFonts w:ascii="Times New Roman" w:hAnsi="Times New Roman" w:cs="Times New Roman"/>
          <w:sz w:val="28"/>
          <w:szCs w:val="28"/>
        </w:rPr>
        <w:lastRenderedPageBreak/>
        <w:t>организуется как кружок. Например, для занятий рукоделием, художественным трудом и пр.</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Коллективная и индивидуальная трудовая деятельность</w:t>
      </w:r>
      <w:r>
        <w:rPr>
          <w:rFonts w:ascii="Times New Roman" w:hAnsi="Times New Roman" w:cs="Times New Roman"/>
          <w:sz w:val="28"/>
          <w:szCs w:val="28"/>
        </w:rPr>
        <w:t xml:space="preserve"> носит общественно полезный характер и организуется как хозяйственно-бытовой труд и труд в природе.</w:t>
      </w:r>
    </w:p>
    <w:p>
      <w:pPr>
        <w:spacing w:after="0" w:line="240" w:lineRule="auto"/>
        <w:jc w:val="center"/>
        <w:rPr>
          <w:rFonts w:ascii="Times New Roman" w:hAnsi="Times New Roman" w:cs="Times New Roman"/>
          <w:b/>
          <w:sz w:val="28"/>
          <w:szCs w:val="24"/>
        </w:rPr>
      </w:pP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2.4 Способы и направления поддержки детской инициативы</w:t>
      </w:r>
    </w:p>
    <w:p>
      <w:pPr>
        <w:spacing w:after="0" w:line="240" w:lineRule="auto"/>
        <w:jc w:val="center"/>
        <w:rPr>
          <w:rFonts w:ascii="Times New Roman" w:hAnsi="Times New Roman" w:cs="Times New Roman"/>
          <w:b/>
          <w:sz w:val="28"/>
          <w:szCs w:val="28"/>
        </w:rPr>
      </w:pPr>
    </w:p>
    <w:p>
      <w:pPr>
        <w:tabs>
          <w:tab w:val="left" w:pos="993"/>
        </w:tabs>
        <w:autoSpaceDE w:val="0"/>
        <w:autoSpaceDN w:val="0"/>
        <w:adjustRightInd w:val="0"/>
        <w:spacing w:after="0" w:line="240" w:lineRule="auto"/>
        <w:ind w:firstLine="709"/>
        <w:jc w:val="both"/>
        <w:rPr>
          <w:rFonts w:ascii="Times New Roman" w:eastAsia="NewtonC" w:hAnsi="Times New Roman" w:cs="Times New Roman"/>
          <w:sz w:val="28"/>
          <w:szCs w:val="28"/>
        </w:rPr>
      </w:pPr>
      <w:r>
        <w:rPr>
          <w:rFonts w:ascii="Times New Roman" w:eastAsia="NewtonC" w:hAnsi="Times New Roman" w:cs="Times New Roman"/>
          <w:sz w:val="28"/>
          <w:szCs w:val="28"/>
        </w:rP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pPr>
        <w:tabs>
          <w:tab w:val="left" w:pos="993"/>
        </w:tabs>
        <w:autoSpaceDE w:val="0"/>
        <w:autoSpaceDN w:val="0"/>
        <w:adjustRightInd w:val="0"/>
        <w:spacing w:after="0" w:line="240" w:lineRule="auto"/>
        <w:ind w:firstLine="709"/>
        <w:jc w:val="both"/>
        <w:rPr>
          <w:rFonts w:ascii="Times New Roman" w:eastAsia="NewtonC" w:hAnsi="Times New Roman" w:cs="Times New Roman"/>
          <w:sz w:val="28"/>
          <w:szCs w:val="28"/>
        </w:rPr>
      </w:pPr>
      <w:r>
        <w:rPr>
          <w:rFonts w:ascii="Times New Roman" w:eastAsia="NewtonC" w:hAnsi="Times New Roman" w:cs="Times New Roman"/>
          <w:sz w:val="28"/>
          <w:szCs w:val="28"/>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pPr>
        <w:tabs>
          <w:tab w:val="left" w:pos="993"/>
        </w:tabs>
        <w:autoSpaceDE w:val="0"/>
        <w:autoSpaceDN w:val="0"/>
        <w:adjustRightInd w:val="0"/>
        <w:spacing w:after="0" w:line="240" w:lineRule="auto"/>
        <w:ind w:firstLine="709"/>
        <w:jc w:val="both"/>
        <w:rPr>
          <w:rFonts w:ascii="Times New Roman" w:eastAsia="NewtonC" w:hAnsi="Times New Roman" w:cs="Times New Roman"/>
          <w:sz w:val="28"/>
          <w:szCs w:val="28"/>
        </w:rPr>
      </w:pPr>
      <w:r>
        <w:rPr>
          <w:rFonts w:ascii="Times New Roman" w:eastAsia="NewtonC" w:hAnsi="Times New Roman" w:cs="Times New Roman"/>
          <w:sz w:val="28"/>
          <w:szCs w:val="28"/>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pPr>
        <w:tabs>
          <w:tab w:val="left" w:pos="993"/>
        </w:tabs>
        <w:autoSpaceDE w:val="0"/>
        <w:autoSpaceDN w:val="0"/>
        <w:adjustRightInd w:val="0"/>
        <w:spacing w:after="0" w:line="240" w:lineRule="auto"/>
        <w:ind w:firstLine="709"/>
        <w:jc w:val="both"/>
        <w:rPr>
          <w:rFonts w:ascii="Times New Roman" w:eastAsia="NewtonC" w:hAnsi="Times New Roman" w:cs="Times New Roman"/>
          <w:sz w:val="28"/>
          <w:szCs w:val="28"/>
        </w:rPr>
      </w:pPr>
      <w:r>
        <w:rPr>
          <w:rFonts w:ascii="Times New Roman" w:eastAsia="NewtonC" w:hAnsi="Times New Roman" w:cs="Times New Roman"/>
          <w:sz w:val="28"/>
          <w:szCs w:val="28"/>
        </w:rPr>
        <w:t xml:space="preserve">Уникальная природа ребёнка дошкольного возраста может быть охарактеризована как </w:t>
      </w:r>
      <w:proofErr w:type="spellStart"/>
      <w:r>
        <w:rPr>
          <w:rFonts w:ascii="Times New Roman" w:eastAsia="NewtonC" w:hAnsi="Times New Roman" w:cs="Times New Roman"/>
          <w:sz w:val="28"/>
          <w:szCs w:val="28"/>
        </w:rPr>
        <w:t>деятельностная</w:t>
      </w:r>
      <w:proofErr w:type="spellEnd"/>
      <w:r>
        <w:rPr>
          <w:rFonts w:ascii="Times New Roman" w:eastAsia="NewtonC" w:hAnsi="Times New Roman" w:cs="Times New Roman"/>
          <w:sz w:val="28"/>
          <w:szCs w:val="28"/>
        </w:rPr>
        <w:t>. Включаясь в разные виды деятельности, ребёнок стремится познать, преобразовать мир самостоятельно за счёт возникающих инициатив.</w:t>
      </w:r>
    </w:p>
    <w:p>
      <w:pPr>
        <w:tabs>
          <w:tab w:val="left" w:pos="993"/>
        </w:tabs>
        <w:autoSpaceDE w:val="0"/>
        <w:autoSpaceDN w:val="0"/>
        <w:adjustRightInd w:val="0"/>
        <w:spacing w:after="0" w:line="240" w:lineRule="auto"/>
        <w:ind w:firstLine="709"/>
        <w:jc w:val="both"/>
        <w:rPr>
          <w:rFonts w:ascii="Times New Roman" w:eastAsia="NewtonC" w:hAnsi="Times New Roman" w:cs="Times New Roman"/>
          <w:sz w:val="28"/>
          <w:szCs w:val="28"/>
        </w:rPr>
      </w:pPr>
      <w:r>
        <w:rPr>
          <w:rFonts w:ascii="Times New Roman" w:eastAsia="NewtonC" w:hAnsi="Times New Roman" w:cs="Times New Roman"/>
          <w:sz w:val="28"/>
          <w:szCs w:val="28"/>
        </w:rPr>
        <w:t xml:space="preserve">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Pr>
          <w:rFonts w:ascii="Times New Roman" w:eastAsia="NewtonC" w:hAnsi="Times New Roman" w:cs="Times New Roman"/>
          <w:i/>
          <w:iCs/>
          <w:sz w:val="28"/>
          <w:szCs w:val="28"/>
        </w:rPr>
        <w:t>способами поддержки детской инициативы.</w:t>
      </w:r>
    </w:p>
    <w:p>
      <w:pPr>
        <w:tabs>
          <w:tab w:val="left" w:pos="993"/>
        </w:tabs>
        <w:autoSpaceDE w:val="0"/>
        <w:autoSpaceDN w:val="0"/>
        <w:adjustRightInd w:val="0"/>
        <w:spacing w:after="0" w:line="240" w:lineRule="auto"/>
        <w:ind w:firstLine="709"/>
        <w:jc w:val="both"/>
        <w:rPr>
          <w:rFonts w:ascii="Times New Roman" w:eastAsia="NewtonC" w:hAnsi="Times New Roman" w:cs="Times New Roman"/>
          <w:sz w:val="28"/>
          <w:szCs w:val="28"/>
        </w:rPr>
      </w:pPr>
      <w:r>
        <w:rPr>
          <w:rFonts w:ascii="Times New Roman" w:eastAsia="NewtonC" w:hAnsi="Times New Roman" w:cs="Times New Roman"/>
          <w:sz w:val="28"/>
          <w:szCs w:val="28"/>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pPr>
        <w:tabs>
          <w:tab w:val="left" w:pos="993"/>
        </w:tabs>
        <w:autoSpaceDE w:val="0"/>
        <w:autoSpaceDN w:val="0"/>
        <w:adjustRightInd w:val="0"/>
        <w:spacing w:after="0" w:line="240" w:lineRule="auto"/>
        <w:ind w:firstLine="709"/>
        <w:jc w:val="both"/>
        <w:rPr>
          <w:rFonts w:ascii="Times New Roman" w:eastAsia="NewtonC" w:hAnsi="Times New Roman" w:cs="Times New Roman"/>
          <w:sz w:val="28"/>
          <w:szCs w:val="28"/>
        </w:rPr>
      </w:pPr>
      <w:r>
        <w:rPr>
          <w:rFonts w:ascii="Times New Roman" w:eastAsia="NewtonC" w:hAnsi="Times New Roman" w:cs="Times New Roman"/>
          <w:sz w:val="28"/>
          <w:szCs w:val="28"/>
        </w:rPr>
        <w:t>Обязательным условием взаимодействия педагога с ребёнком является создание развивающей предметно-пространственной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pPr>
        <w:tabs>
          <w:tab w:val="left" w:pos="993"/>
        </w:tabs>
        <w:autoSpaceDE w:val="0"/>
        <w:autoSpaceDN w:val="0"/>
        <w:adjustRightInd w:val="0"/>
        <w:spacing w:after="0" w:line="240" w:lineRule="auto"/>
        <w:ind w:firstLine="709"/>
        <w:jc w:val="both"/>
        <w:rPr>
          <w:rFonts w:ascii="Times New Roman" w:eastAsia="NewtonC" w:hAnsi="Times New Roman" w:cs="Times New Roman"/>
          <w:sz w:val="28"/>
          <w:szCs w:val="28"/>
        </w:rPr>
      </w:pPr>
    </w:p>
    <w:p>
      <w:pPr>
        <w:tabs>
          <w:tab w:val="left" w:pos="993"/>
        </w:tabs>
        <w:autoSpaceDE w:val="0"/>
        <w:autoSpaceDN w:val="0"/>
        <w:adjustRightInd w:val="0"/>
        <w:spacing w:after="0" w:line="240" w:lineRule="auto"/>
        <w:ind w:firstLine="709"/>
        <w:jc w:val="both"/>
        <w:rPr>
          <w:rFonts w:ascii="Times New Roman" w:eastAsia="NewtonC" w:hAnsi="Times New Roman" w:cs="Times New Roman"/>
          <w:sz w:val="28"/>
          <w:szCs w:val="28"/>
        </w:rPr>
      </w:pPr>
    </w:p>
    <w:p>
      <w:pPr>
        <w:tabs>
          <w:tab w:val="left" w:pos="993"/>
        </w:tabs>
        <w:spacing w:after="0" w:line="240" w:lineRule="auto"/>
        <w:ind w:right="424" w:firstLine="709"/>
        <w:jc w:val="both"/>
        <w:rPr>
          <w:rFonts w:ascii="Times New Roman" w:eastAsia="NewtonC" w:hAnsi="Times New Roman" w:cs="Times New Roman"/>
          <w:i/>
          <w:iCs/>
          <w:sz w:val="28"/>
          <w:szCs w:val="28"/>
        </w:rPr>
      </w:pPr>
    </w:p>
    <w:p>
      <w:pPr>
        <w:tabs>
          <w:tab w:val="left" w:pos="993"/>
        </w:tabs>
        <w:spacing w:after="0" w:line="240" w:lineRule="auto"/>
        <w:ind w:right="424" w:firstLine="709"/>
        <w:jc w:val="both"/>
        <w:rPr>
          <w:rFonts w:ascii="Times New Roman" w:hAnsi="Times New Roman" w:cs="Times New Roman"/>
          <w:b/>
          <w:webHidden/>
          <w:sz w:val="28"/>
          <w:szCs w:val="28"/>
          <w:shd w:val="clear" w:color="auto" w:fill="FFFFFF"/>
        </w:rPr>
      </w:pPr>
      <w:r>
        <w:rPr>
          <w:rFonts w:ascii="Times New Roman" w:hAnsi="Times New Roman" w:cs="Times New Roman"/>
          <w:b/>
          <w:webHidden/>
          <w:sz w:val="28"/>
          <w:szCs w:val="28"/>
          <w:shd w:val="clear" w:color="auto" w:fill="FFFFFF"/>
        </w:rPr>
        <w:lastRenderedPageBreak/>
        <w:t xml:space="preserve">2-3 года </w:t>
      </w:r>
    </w:p>
    <w:p>
      <w:pPr>
        <w:tabs>
          <w:tab w:val="left" w:pos="993"/>
        </w:tabs>
        <w:spacing w:after="0" w:line="240" w:lineRule="auto"/>
        <w:ind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pPr>
        <w:pStyle w:val="21"/>
        <w:numPr>
          <w:ilvl w:val="0"/>
          <w:numId w:val="5"/>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pPr>
        <w:pStyle w:val="21"/>
        <w:numPr>
          <w:ilvl w:val="0"/>
          <w:numId w:val="5"/>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отмечать и приветствовать даже самые минимальные успехи детей;</w:t>
      </w:r>
    </w:p>
    <w:p>
      <w:pPr>
        <w:pStyle w:val="21"/>
        <w:numPr>
          <w:ilvl w:val="0"/>
          <w:numId w:val="5"/>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не критиковать результаты деятельности ребенка и его самого как личность;</w:t>
      </w:r>
    </w:p>
    <w:p>
      <w:pPr>
        <w:pStyle w:val="21"/>
        <w:numPr>
          <w:ilvl w:val="0"/>
          <w:numId w:val="5"/>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 xml:space="preserve">формировать у детей привычку самостоятельно находить для себя интересные занятия; приучать </w:t>
      </w:r>
      <w:proofErr w:type="gramStart"/>
      <w:r>
        <w:rPr>
          <w:rFonts w:ascii="Times New Roman" w:hAnsi="Times New Roman" w:cs="Times New Roman"/>
          <w:webHidden/>
          <w:sz w:val="28"/>
          <w:szCs w:val="28"/>
          <w:shd w:val="clear" w:color="auto" w:fill="FFFFFF"/>
        </w:rPr>
        <w:t>свободно</w:t>
      </w:r>
      <w:proofErr w:type="gramEnd"/>
      <w:r>
        <w:rPr>
          <w:rFonts w:ascii="Times New Roman" w:hAnsi="Times New Roman" w:cs="Times New Roman"/>
          <w:webHidden/>
          <w:sz w:val="28"/>
          <w:szCs w:val="28"/>
          <w:shd w:val="clear" w:color="auto" w:fill="FFFFFF"/>
        </w:rPr>
        <w:t xml:space="preserve">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pPr>
        <w:pStyle w:val="21"/>
        <w:numPr>
          <w:ilvl w:val="0"/>
          <w:numId w:val="5"/>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pPr>
        <w:pStyle w:val="21"/>
        <w:numPr>
          <w:ilvl w:val="0"/>
          <w:numId w:val="5"/>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поддерживать интерес ребенка к тому, что он рассматривает и наблюдает в разные режимные моменты;</w:t>
      </w:r>
    </w:p>
    <w:p>
      <w:pPr>
        <w:pStyle w:val="21"/>
        <w:numPr>
          <w:ilvl w:val="0"/>
          <w:numId w:val="5"/>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устанавливать простые и понятные детям нормы жизни группы, четко исполнять правила поведения всеми детьми;</w:t>
      </w:r>
    </w:p>
    <w:p>
      <w:pPr>
        <w:pStyle w:val="21"/>
        <w:numPr>
          <w:ilvl w:val="0"/>
          <w:numId w:val="5"/>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 xml:space="preserve">проводить все режимные моменты в эмоционально положительном настроении, избегать ситуации спешки и </w:t>
      </w:r>
      <w:proofErr w:type="spellStart"/>
      <w:r>
        <w:rPr>
          <w:rFonts w:ascii="Times New Roman" w:hAnsi="Times New Roman" w:cs="Times New Roman"/>
          <w:webHidden/>
          <w:sz w:val="28"/>
          <w:szCs w:val="28"/>
          <w:shd w:val="clear" w:color="auto" w:fill="FFFFFF"/>
        </w:rPr>
        <w:t>поторапливания</w:t>
      </w:r>
      <w:proofErr w:type="spellEnd"/>
      <w:r>
        <w:rPr>
          <w:rFonts w:ascii="Times New Roman" w:hAnsi="Times New Roman" w:cs="Times New Roman"/>
          <w:webHidden/>
          <w:sz w:val="28"/>
          <w:szCs w:val="28"/>
          <w:shd w:val="clear" w:color="auto" w:fill="FFFFFF"/>
        </w:rPr>
        <w:t xml:space="preserve"> детей;</w:t>
      </w:r>
    </w:p>
    <w:p>
      <w:pPr>
        <w:pStyle w:val="21"/>
        <w:numPr>
          <w:ilvl w:val="0"/>
          <w:numId w:val="5"/>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для поддержания инициативы в продуктивной деятельности по указанию ребенка создавать для него изображения или поделку;</w:t>
      </w:r>
    </w:p>
    <w:p>
      <w:pPr>
        <w:pStyle w:val="21"/>
        <w:numPr>
          <w:ilvl w:val="0"/>
          <w:numId w:val="5"/>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содержать в доступном месте все игрушки и материалы;</w:t>
      </w:r>
    </w:p>
    <w:p>
      <w:pPr>
        <w:pStyle w:val="21"/>
        <w:numPr>
          <w:ilvl w:val="0"/>
          <w:numId w:val="5"/>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поощрять занятия двигательной, игровой, изобразительной, конструктивной деятельностью, выражать одобрение любому результату труда ребенка.</w:t>
      </w:r>
    </w:p>
    <w:p>
      <w:pPr>
        <w:tabs>
          <w:tab w:val="left" w:pos="993"/>
        </w:tabs>
        <w:spacing w:after="0" w:line="240" w:lineRule="auto"/>
        <w:ind w:right="424" w:firstLine="709"/>
        <w:jc w:val="both"/>
        <w:rPr>
          <w:rFonts w:ascii="Times New Roman" w:hAnsi="Times New Roman" w:cs="Times New Roman"/>
          <w:b/>
          <w:webHidden/>
          <w:sz w:val="28"/>
          <w:szCs w:val="28"/>
          <w:shd w:val="clear" w:color="auto" w:fill="FFFFFF"/>
        </w:rPr>
      </w:pPr>
    </w:p>
    <w:p>
      <w:pPr>
        <w:tabs>
          <w:tab w:val="left" w:pos="993"/>
        </w:tabs>
        <w:spacing w:after="0" w:line="240" w:lineRule="auto"/>
        <w:ind w:right="424" w:firstLine="709"/>
        <w:jc w:val="both"/>
        <w:rPr>
          <w:rFonts w:ascii="Times New Roman" w:hAnsi="Times New Roman" w:cs="Times New Roman"/>
          <w:b/>
          <w:webHidden/>
          <w:sz w:val="28"/>
          <w:szCs w:val="28"/>
          <w:shd w:val="clear" w:color="auto" w:fill="FFFFFF"/>
        </w:rPr>
      </w:pPr>
      <w:r>
        <w:rPr>
          <w:rFonts w:ascii="Times New Roman" w:hAnsi="Times New Roman" w:cs="Times New Roman"/>
          <w:b/>
          <w:webHidden/>
          <w:sz w:val="28"/>
          <w:szCs w:val="28"/>
          <w:shd w:val="clear" w:color="auto" w:fill="FFFFFF"/>
        </w:rPr>
        <w:t>3-4 года</w:t>
      </w:r>
    </w:p>
    <w:p>
      <w:pPr>
        <w:tabs>
          <w:tab w:val="left" w:pos="993"/>
        </w:tabs>
        <w:spacing w:after="0" w:line="240" w:lineRule="auto"/>
        <w:ind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создавать условия для реализации собственных планов и замыслов каждого ребенка;</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 xml:space="preserve">рассказывать детям о </w:t>
      </w:r>
      <w:proofErr w:type="gramStart"/>
      <w:r>
        <w:rPr>
          <w:rFonts w:ascii="Times New Roman" w:hAnsi="Times New Roman" w:cs="Times New Roman"/>
          <w:webHidden/>
          <w:sz w:val="28"/>
          <w:szCs w:val="28"/>
          <w:shd w:val="clear" w:color="auto" w:fill="FFFFFF"/>
        </w:rPr>
        <w:t>из</w:t>
      </w:r>
      <w:proofErr w:type="gramEnd"/>
      <w:r>
        <w:rPr>
          <w:rFonts w:ascii="Times New Roman" w:hAnsi="Times New Roman" w:cs="Times New Roman"/>
          <w:webHidden/>
          <w:sz w:val="28"/>
          <w:szCs w:val="28"/>
          <w:shd w:val="clear" w:color="auto" w:fill="FFFFFF"/>
        </w:rPr>
        <w:t xml:space="preserve"> реальных, а также возможных в будущем достижениях;</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отмечать и публично поддерживать любые успехи детей;</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всемерно поощрять самостоятельность детей и расширять её сферу;</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proofErr w:type="gramStart"/>
      <w:r>
        <w:rPr>
          <w:rFonts w:ascii="Times New Roman" w:hAnsi="Times New Roman" w:cs="Times New Roman"/>
          <w:webHidden/>
          <w:sz w:val="28"/>
          <w:szCs w:val="28"/>
          <w:shd w:val="clear" w:color="auto" w:fill="FFFFFF"/>
        </w:rPr>
        <w:t>помогать ребенку найти</w:t>
      </w:r>
      <w:proofErr w:type="gramEnd"/>
      <w:r>
        <w:rPr>
          <w:rFonts w:ascii="Times New Roman" w:hAnsi="Times New Roman" w:cs="Times New Roman"/>
          <w:webHidden/>
          <w:sz w:val="28"/>
          <w:szCs w:val="28"/>
          <w:shd w:val="clear" w:color="auto" w:fill="FFFFFF"/>
        </w:rPr>
        <w:t xml:space="preserve"> способ реализации собственных поставленных целей;</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lastRenderedPageBreak/>
        <w:t>способствовать стремлению научиться делать что-то и поддерживать радостное ощущение возрастающей умелости;</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в ходе занятий и в повседневной жизни терпимо относится к затруднениям ребенка, позволять действовать ему в своем темпе;</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учитывать индивидуальные особенности детей, стремиться найти подход к застенчивым, нерешительным, конфликтным, непопулярным детям;</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уважать и ценить каждого ребенка независимо от его достижений, достоинств и недостатков;</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pPr>
        <w:pStyle w:val="21"/>
        <w:numPr>
          <w:ilvl w:val="0"/>
          <w:numId w:val="6"/>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всегда предоставлять детям возможность для реализации замыслов в творческой игровой и продуктивной деятельности.</w:t>
      </w:r>
    </w:p>
    <w:p>
      <w:pPr>
        <w:tabs>
          <w:tab w:val="left" w:pos="993"/>
        </w:tabs>
        <w:spacing w:after="0" w:line="240" w:lineRule="auto"/>
        <w:ind w:right="424" w:firstLine="709"/>
        <w:jc w:val="both"/>
        <w:rPr>
          <w:rFonts w:ascii="Times New Roman" w:hAnsi="Times New Roman" w:cs="Times New Roman"/>
          <w:b/>
          <w:webHidden/>
          <w:sz w:val="28"/>
          <w:szCs w:val="28"/>
          <w:shd w:val="clear" w:color="auto" w:fill="FFFFFF"/>
        </w:rPr>
      </w:pPr>
    </w:p>
    <w:p>
      <w:pPr>
        <w:tabs>
          <w:tab w:val="left" w:pos="993"/>
        </w:tabs>
        <w:spacing w:after="0" w:line="240" w:lineRule="auto"/>
        <w:ind w:right="424" w:firstLine="709"/>
        <w:jc w:val="both"/>
        <w:rPr>
          <w:rFonts w:ascii="Times New Roman" w:hAnsi="Times New Roman" w:cs="Times New Roman"/>
          <w:b/>
          <w:webHidden/>
          <w:sz w:val="28"/>
          <w:szCs w:val="28"/>
          <w:shd w:val="clear" w:color="auto" w:fill="FFFFFF"/>
        </w:rPr>
      </w:pPr>
      <w:r>
        <w:rPr>
          <w:rFonts w:ascii="Times New Roman" w:hAnsi="Times New Roman" w:cs="Times New Roman"/>
          <w:b/>
          <w:webHidden/>
          <w:sz w:val="28"/>
          <w:szCs w:val="28"/>
          <w:shd w:val="clear" w:color="auto" w:fill="FFFFFF"/>
        </w:rPr>
        <w:t>4-5- лет</w:t>
      </w:r>
    </w:p>
    <w:p>
      <w:pPr>
        <w:tabs>
          <w:tab w:val="left" w:pos="993"/>
        </w:tabs>
        <w:spacing w:after="0" w:line="240" w:lineRule="auto"/>
        <w:ind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pPr>
        <w:pStyle w:val="21"/>
        <w:numPr>
          <w:ilvl w:val="0"/>
          <w:numId w:val="7"/>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способствовать стремлению детей делать собственные умозаключения, относится к их попыткам внимательно, с уважением;</w:t>
      </w:r>
    </w:p>
    <w:p>
      <w:pPr>
        <w:pStyle w:val="21"/>
        <w:numPr>
          <w:ilvl w:val="0"/>
          <w:numId w:val="7"/>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pPr>
        <w:pStyle w:val="21"/>
        <w:numPr>
          <w:ilvl w:val="0"/>
          <w:numId w:val="7"/>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создавать условия, обеспечивающие детям возможность конструировать из различных материалов себе "дом", укрытие для сюжетных игр;</w:t>
      </w:r>
    </w:p>
    <w:p>
      <w:pPr>
        <w:pStyle w:val="21"/>
        <w:numPr>
          <w:ilvl w:val="0"/>
          <w:numId w:val="7"/>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при необходимости осуждать негативный поступок ребенка с глазу на глаз, но не допускать критики его личности, его качеств;</w:t>
      </w:r>
    </w:p>
    <w:p>
      <w:pPr>
        <w:pStyle w:val="21"/>
        <w:numPr>
          <w:ilvl w:val="0"/>
          <w:numId w:val="7"/>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не допускать диктата, навязывания в выборе сюжетов игр;</w:t>
      </w:r>
    </w:p>
    <w:p>
      <w:pPr>
        <w:pStyle w:val="21"/>
        <w:numPr>
          <w:ilvl w:val="0"/>
          <w:numId w:val="7"/>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pPr>
        <w:pStyle w:val="21"/>
        <w:numPr>
          <w:ilvl w:val="0"/>
          <w:numId w:val="7"/>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привлекать детей к украшению группы к различным мероприятиям, обсуждая разные возможности и предложения;</w:t>
      </w:r>
    </w:p>
    <w:p>
      <w:pPr>
        <w:pStyle w:val="21"/>
        <w:numPr>
          <w:ilvl w:val="0"/>
          <w:numId w:val="7"/>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побуждать детей формировать и выражать собственную эстетическую оценку воспринимаемого, не навязывая им мнение взрослого;</w:t>
      </w:r>
    </w:p>
    <w:p>
      <w:pPr>
        <w:pStyle w:val="21"/>
        <w:numPr>
          <w:ilvl w:val="0"/>
          <w:numId w:val="7"/>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lastRenderedPageBreak/>
        <w:t>привлекать детей к планированию жизни группы на день, опираться на их желание во время занятий;</w:t>
      </w:r>
    </w:p>
    <w:p>
      <w:pPr>
        <w:pStyle w:val="21"/>
        <w:numPr>
          <w:ilvl w:val="0"/>
          <w:numId w:val="7"/>
        </w:numPr>
        <w:tabs>
          <w:tab w:val="left" w:pos="993"/>
        </w:tabs>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читать и рассказывать детям по их просьбе, включать музыку.</w:t>
      </w:r>
    </w:p>
    <w:p>
      <w:pPr>
        <w:tabs>
          <w:tab w:val="left" w:pos="993"/>
        </w:tabs>
        <w:spacing w:after="0" w:line="240" w:lineRule="auto"/>
        <w:ind w:right="424" w:firstLine="709"/>
        <w:jc w:val="both"/>
        <w:rPr>
          <w:rFonts w:ascii="Times New Roman" w:hAnsi="Times New Roman" w:cs="Times New Roman"/>
          <w:webHidden/>
          <w:sz w:val="28"/>
          <w:szCs w:val="28"/>
          <w:shd w:val="clear" w:color="auto" w:fill="FFFFFF"/>
        </w:rPr>
      </w:pPr>
    </w:p>
    <w:p>
      <w:pPr>
        <w:tabs>
          <w:tab w:val="left" w:pos="993"/>
        </w:tabs>
        <w:spacing w:after="0" w:line="240" w:lineRule="auto"/>
        <w:ind w:right="424" w:firstLine="709"/>
        <w:jc w:val="both"/>
        <w:rPr>
          <w:rFonts w:ascii="Times New Roman" w:hAnsi="Times New Roman" w:cs="Times New Roman"/>
          <w:b/>
          <w:webHidden/>
          <w:sz w:val="28"/>
          <w:szCs w:val="28"/>
          <w:shd w:val="clear" w:color="auto" w:fill="FFFFFF"/>
        </w:rPr>
      </w:pPr>
    </w:p>
    <w:p>
      <w:pPr>
        <w:tabs>
          <w:tab w:val="left" w:pos="993"/>
        </w:tabs>
        <w:spacing w:after="0" w:line="240" w:lineRule="auto"/>
        <w:ind w:right="424" w:firstLine="709"/>
        <w:jc w:val="both"/>
        <w:rPr>
          <w:rFonts w:ascii="Times New Roman" w:hAnsi="Times New Roman" w:cs="Times New Roman"/>
          <w:b/>
          <w:webHidden/>
          <w:sz w:val="28"/>
          <w:szCs w:val="28"/>
          <w:shd w:val="clear" w:color="auto" w:fill="FFFFFF"/>
        </w:rPr>
      </w:pPr>
      <w:r>
        <w:rPr>
          <w:rFonts w:ascii="Times New Roman" w:hAnsi="Times New Roman" w:cs="Times New Roman"/>
          <w:b/>
          <w:webHidden/>
          <w:sz w:val="28"/>
          <w:szCs w:val="28"/>
          <w:shd w:val="clear" w:color="auto" w:fill="FFFFFF"/>
        </w:rPr>
        <w:t>5-6 лет</w:t>
      </w:r>
    </w:p>
    <w:p>
      <w:pPr>
        <w:tabs>
          <w:tab w:val="left" w:pos="993"/>
        </w:tabs>
        <w:spacing w:after="0" w:line="240" w:lineRule="auto"/>
        <w:ind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 xml:space="preserve"> Приоритетной сферой проявления детской инициативы в старшем дошкольном возрасте является </w:t>
      </w:r>
      <w:proofErr w:type="spellStart"/>
      <w:r>
        <w:rPr>
          <w:rFonts w:ascii="Times New Roman" w:hAnsi="Times New Roman" w:cs="Times New Roman"/>
          <w:webHidden/>
          <w:sz w:val="28"/>
          <w:szCs w:val="28"/>
          <w:shd w:val="clear" w:color="auto" w:fill="FFFFFF"/>
        </w:rPr>
        <w:t>внеситуативно</w:t>
      </w:r>
      <w:proofErr w:type="spellEnd"/>
      <w:r>
        <w:rPr>
          <w:rFonts w:ascii="Times New Roman" w:hAnsi="Times New Roman" w:cs="Times New Roman"/>
          <w:webHidden/>
          <w:sz w:val="28"/>
          <w:szCs w:val="28"/>
          <w:shd w:val="clear" w:color="auto" w:fill="FFFFFF"/>
        </w:rPr>
        <w:t xml:space="preserve"> – личностное общение </w:t>
      </w:r>
      <w:proofErr w:type="gramStart"/>
      <w:r>
        <w:rPr>
          <w:rFonts w:ascii="Times New Roman" w:hAnsi="Times New Roman" w:cs="Times New Roman"/>
          <w:webHidden/>
          <w:sz w:val="28"/>
          <w:szCs w:val="28"/>
          <w:shd w:val="clear" w:color="auto" w:fill="FFFFFF"/>
        </w:rPr>
        <w:t>со</w:t>
      </w:r>
      <w:proofErr w:type="gramEnd"/>
      <w:r>
        <w:rPr>
          <w:rFonts w:ascii="Times New Roman" w:hAnsi="Times New Roman" w:cs="Times New Roman"/>
          <w:webHidden/>
          <w:sz w:val="28"/>
          <w:szCs w:val="28"/>
          <w:shd w:val="clear" w:color="auto" w:fill="FFFFFF"/>
        </w:rPr>
        <w:t xml:space="preserve"> взрослыми и сверстниками, а также информационно познавательная инициатива.</w:t>
      </w:r>
    </w:p>
    <w:p>
      <w:pPr>
        <w:tabs>
          <w:tab w:val="left" w:pos="993"/>
        </w:tabs>
        <w:spacing w:after="0" w:line="240" w:lineRule="auto"/>
        <w:ind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Для поддержки детской инициативы взрослым необходимо:</w:t>
      </w:r>
    </w:p>
    <w:p>
      <w:pPr>
        <w:numPr>
          <w:ilvl w:val="0"/>
          <w:numId w:val="8"/>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pPr>
        <w:numPr>
          <w:ilvl w:val="0"/>
          <w:numId w:val="8"/>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уважать индивидуальные вкусы и привычки детей;</w:t>
      </w:r>
    </w:p>
    <w:p>
      <w:pPr>
        <w:numPr>
          <w:ilvl w:val="0"/>
          <w:numId w:val="8"/>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pPr>
        <w:numPr>
          <w:ilvl w:val="0"/>
          <w:numId w:val="8"/>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создавать условия для разнообразной самостоятельной творческой деятельности детей;</w:t>
      </w:r>
    </w:p>
    <w:p>
      <w:pPr>
        <w:numPr>
          <w:ilvl w:val="0"/>
          <w:numId w:val="8"/>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при необходимости помогать детям в решении проблем организации игры;</w:t>
      </w:r>
    </w:p>
    <w:p>
      <w:pPr>
        <w:numPr>
          <w:ilvl w:val="0"/>
          <w:numId w:val="8"/>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привлекать детей к планированию жизни группы на день и на более отдаленную перспективу. Обсуждать совместные проекты;</w:t>
      </w:r>
    </w:p>
    <w:p>
      <w:pPr>
        <w:numPr>
          <w:ilvl w:val="0"/>
          <w:numId w:val="8"/>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создавать условия и выделять время для самостоятельной творческой, познавательной деятельности детей по интересам.</w:t>
      </w:r>
    </w:p>
    <w:p>
      <w:pPr>
        <w:tabs>
          <w:tab w:val="left" w:pos="993"/>
        </w:tabs>
        <w:spacing w:after="0" w:line="240" w:lineRule="auto"/>
        <w:ind w:right="424" w:firstLine="709"/>
        <w:jc w:val="both"/>
        <w:rPr>
          <w:rFonts w:ascii="Times New Roman" w:hAnsi="Times New Roman" w:cs="Times New Roman"/>
          <w:webHidden/>
          <w:sz w:val="28"/>
          <w:szCs w:val="28"/>
          <w:shd w:val="clear" w:color="auto" w:fill="FFFFFF"/>
        </w:rPr>
      </w:pPr>
    </w:p>
    <w:p>
      <w:pPr>
        <w:tabs>
          <w:tab w:val="left" w:pos="993"/>
        </w:tabs>
        <w:spacing w:after="0" w:line="240" w:lineRule="auto"/>
        <w:ind w:right="424" w:firstLine="709"/>
        <w:jc w:val="both"/>
        <w:rPr>
          <w:rFonts w:ascii="Times New Roman" w:hAnsi="Times New Roman" w:cs="Times New Roman"/>
          <w:b/>
          <w:webHidden/>
          <w:sz w:val="28"/>
          <w:szCs w:val="28"/>
          <w:shd w:val="clear" w:color="auto" w:fill="FFFFFF"/>
        </w:rPr>
      </w:pPr>
      <w:r>
        <w:rPr>
          <w:rFonts w:ascii="Times New Roman" w:hAnsi="Times New Roman" w:cs="Times New Roman"/>
          <w:b/>
          <w:webHidden/>
          <w:sz w:val="28"/>
          <w:szCs w:val="28"/>
          <w:shd w:val="clear" w:color="auto" w:fill="FFFFFF"/>
        </w:rPr>
        <w:t>6-8 лет</w:t>
      </w:r>
    </w:p>
    <w:p>
      <w:pPr>
        <w:tabs>
          <w:tab w:val="left" w:pos="993"/>
        </w:tabs>
        <w:spacing w:after="0" w:line="240" w:lineRule="auto"/>
        <w:ind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 xml:space="preserve">Приоритетной сферой проявления детской инициативы в данном возрасте является </w:t>
      </w:r>
      <w:proofErr w:type="spellStart"/>
      <w:r>
        <w:rPr>
          <w:rFonts w:ascii="Times New Roman" w:hAnsi="Times New Roman" w:cs="Times New Roman"/>
          <w:webHidden/>
          <w:sz w:val="28"/>
          <w:szCs w:val="28"/>
          <w:shd w:val="clear" w:color="auto" w:fill="FFFFFF"/>
        </w:rPr>
        <w:t>научение</w:t>
      </w:r>
      <w:proofErr w:type="spellEnd"/>
      <w:r>
        <w:rPr>
          <w:rFonts w:ascii="Times New Roman" w:hAnsi="Times New Roman" w:cs="Times New Roman"/>
          <w:webHidden/>
          <w:sz w:val="28"/>
          <w:szCs w:val="28"/>
          <w:shd w:val="clear" w:color="auto" w:fill="FFFFFF"/>
        </w:rPr>
        <w:t>,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pPr>
        <w:numPr>
          <w:ilvl w:val="0"/>
          <w:numId w:val="9"/>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pPr>
        <w:numPr>
          <w:ilvl w:val="0"/>
          <w:numId w:val="9"/>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pPr>
        <w:numPr>
          <w:ilvl w:val="0"/>
          <w:numId w:val="9"/>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pPr>
        <w:numPr>
          <w:ilvl w:val="0"/>
          <w:numId w:val="9"/>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pPr>
        <w:numPr>
          <w:ilvl w:val="0"/>
          <w:numId w:val="9"/>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lastRenderedPageBreak/>
        <w:t>поддерживать чувство гордости за свой труд и удовлетворение его результатами;</w:t>
      </w:r>
    </w:p>
    <w:p>
      <w:pPr>
        <w:numPr>
          <w:ilvl w:val="0"/>
          <w:numId w:val="9"/>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pPr>
        <w:numPr>
          <w:ilvl w:val="0"/>
          <w:numId w:val="9"/>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при необходимости помогать детям решать проблемы при организации игры;</w:t>
      </w:r>
    </w:p>
    <w:p>
      <w:pPr>
        <w:numPr>
          <w:ilvl w:val="0"/>
          <w:numId w:val="9"/>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pPr>
        <w:numPr>
          <w:ilvl w:val="0"/>
          <w:numId w:val="9"/>
        </w:numPr>
        <w:tabs>
          <w:tab w:val="left" w:pos="993"/>
        </w:tabs>
        <w:spacing w:after="0" w:line="240" w:lineRule="auto"/>
        <w:ind w:left="0" w:right="424" w:firstLine="709"/>
        <w:jc w:val="both"/>
        <w:rPr>
          <w:rFonts w:ascii="Times New Roman" w:hAnsi="Times New Roman" w:cs="Times New Roman"/>
          <w:webHidden/>
          <w:sz w:val="28"/>
          <w:szCs w:val="28"/>
          <w:shd w:val="clear" w:color="auto" w:fill="FFFFFF"/>
        </w:rPr>
      </w:pPr>
      <w:r>
        <w:rPr>
          <w:rFonts w:ascii="Times New Roman" w:hAnsi="Times New Roman" w:cs="Times New Roman"/>
          <w:webHidden/>
          <w:sz w:val="28"/>
          <w:szCs w:val="28"/>
          <w:shd w:val="clear" w:color="auto" w:fill="FFFFFF"/>
        </w:rPr>
        <w:t>презентовать продукты детского творчества другим детям, родителям, педагогам (концерты, выставки и др.)</w:t>
      </w: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2.5 Особенности взаимодействия педагогического коллектива</w:t>
      </w:r>
    </w:p>
    <w:p>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с семьями воспитанников</w:t>
      </w:r>
    </w:p>
    <w:p>
      <w:pPr>
        <w:spacing w:after="0" w:line="240" w:lineRule="auto"/>
        <w:jc w:val="center"/>
        <w:rPr>
          <w:rFonts w:ascii="Times New Roman" w:hAnsi="Times New Roman" w:cs="Times New Roman"/>
          <w:b/>
          <w:color w:val="FF0000"/>
          <w:sz w:val="28"/>
          <w:szCs w:val="24"/>
        </w:rPr>
      </w:pPr>
    </w:p>
    <w:p>
      <w:pPr>
        <w:pStyle w:val="Bodytext151"/>
        <w:shd w:val="clear" w:color="auto" w:fill="auto"/>
        <w:spacing w:before="0" w:after="300" w:line="240" w:lineRule="auto"/>
        <w:ind w:right="1880" w:firstLine="709"/>
        <w:rPr>
          <w:rFonts w:ascii="Times New Roman" w:hAnsi="Times New Roman" w:cs="Times New Roman"/>
        </w:rPr>
      </w:pPr>
      <w:bookmarkStart w:id="19" w:name="bookmark241"/>
      <w:r>
        <w:rPr>
          <w:rStyle w:val="Bodytext154"/>
          <w:rFonts w:ascii="Times New Roman" w:hAnsi="Times New Roman" w:cs="Times New Roman"/>
          <w:b/>
          <w:bCs/>
        </w:rPr>
        <w:t>Основные цели и задачи</w:t>
      </w:r>
      <w:bookmarkEnd w:id="19"/>
    </w:p>
    <w:p>
      <w:pPr>
        <w:pStyle w:val="a6"/>
        <w:shd w:val="clear" w:color="auto" w:fill="auto"/>
        <w:spacing w:after="0" w:line="240" w:lineRule="auto"/>
        <w:ind w:right="20" w:firstLine="709"/>
        <w:jc w:val="both"/>
        <w:rPr>
          <w:sz w:val="28"/>
          <w:szCs w:val="28"/>
        </w:rPr>
      </w:pPr>
      <w:r>
        <w:rPr>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pPr>
        <w:pStyle w:val="a6"/>
        <w:shd w:val="clear" w:color="auto" w:fill="auto"/>
        <w:spacing w:after="0" w:line="240" w:lineRule="auto"/>
        <w:ind w:right="20" w:firstLine="709"/>
        <w:jc w:val="both"/>
        <w:rPr>
          <w:sz w:val="28"/>
          <w:szCs w:val="28"/>
        </w:rPr>
      </w:pPr>
      <w:r>
        <w:rPr>
          <w:sz w:val="28"/>
          <w:szCs w:val="28"/>
        </w:rPr>
        <w:t xml:space="preserve">Ведущая </w:t>
      </w:r>
      <w:r>
        <w:rPr>
          <w:i/>
          <w:sz w:val="28"/>
          <w:szCs w:val="28"/>
        </w:rPr>
        <w:t xml:space="preserve">цель </w:t>
      </w:r>
      <w:r>
        <w:rPr>
          <w:sz w:val="28"/>
          <w:szCs w:val="28"/>
        </w:rP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w:t>
      </w:r>
      <w:r>
        <w:rPr>
          <w:sz w:val="28"/>
          <w:szCs w:val="28"/>
        </w:rPr>
        <w:softHyphen/>
        <w:t>ально-педагогических ситуаций, связанных с воспитанием ребенка); обес</w:t>
      </w:r>
      <w:r>
        <w:rPr>
          <w:sz w:val="28"/>
          <w:szCs w:val="28"/>
        </w:rPr>
        <w:softHyphen/>
        <w:t>печение права родителей на уважение и понимание, на участие в жизни детского сада.</w:t>
      </w:r>
    </w:p>
    <w:p>
      <w:pPr>
        <w:pStyle w:val="a6"/>
        <w:shd w:val="clear" w:color="auto" w:fill="auto"/>
        <w:spacing w:after="0" w:line="240" w:lineRule="auto"/>
        <w:ind w:right="20" w:firstLine="709"/>
        <w:jc w:val="both"/>
        <w:rPr>
          <w:sz w:val="28"/>
          <w:szCs w:val="28"/>
        </w:rPr>
      </w:pPr>
      <w:r>
        <w:rPr>
          <w:sz w:val="28"/>
          <w:szCs w:val="28"/>
        </w:rPr>
        <w:t xml:space="preserve">Родителям и воспитателям необходимо преодолеть субординацию, </w:t>
      </w:r>
      <w:proofErr w:type="spellStart"/>
      <w:r>
        <w:rPr>
          <w:sz w:val="28"/>
          <w:szCs w:val="28"/>
        </w:rPr>
        <w:t>монологизм</w:t>
      </w:r>
      <w:proofErr w:type="spellEnd"/>
      <w:r>
        <w:rPr>
          <w:sz w:val="28"/>
          <w:szCs w:val="28"/>
        </w:rPr>
        <w:t xml:space="preserve"> в отношениях друг с другом, отказаться от привычки критико</w:t>
      </w:r>
      <w:r>
        <w:rPr>
          <w:sz w:val="28"/>
          <w:szCs w:val="28"/>
        </w:rPr>
        <w:softHyphen/>
        <w:t>вать друг друга, научиться видеть друг в друге не средство решения своих проблем, а полноправных партнеров, сотрудников.</w:t>
      </w:r>
    </w:p>
    <w:p>
      <w:pPr>
        <w:pStyle w:val="a6"/>
        <w:shd w:val="clear" w:color="auto" w:fill="auto"/>
        <w:spacing w:after="0" w:line="240" w:lineRule="auto"/>
        <w:ind w:firstLine="709"/>
        <w:jc w:val="both"/>
        <w:rPr>
          <w:sz w:val="28"/>
          <w:szCs w:val="28"/>
        </w:rPr>
      </w:pPr>
      <w:r>
        <w:rPr>
          <w:sz w:val="28"/>
          <w:szCs w:val="28"/>
        </w:rPr>
        <w:t xml:space="preserve">Основные </w:t>
      </w:r>
      <w:r>
        <w:rPr>
          <w:i/>
          <w:sz w:val="28"/>
          <w:szCs w:val="28"/>
        </w:rPr>
        <w:t>задачи</w:t>
      </w:r>
      <w:r>
        <w:rPr>
          <w:sz w:val="28"/>
          <w:szCs w:val="28"/>
        </w:rPr>
        <w:t xml:space="preserve"> взаимодействия детского сада с семьей:</w:t>
      </w:r>
    </w:p>
    <w:p>
      <w:pPr>
        <w:pStyle w:val="a6"/>
        <w:numPr>
          <w:ilvl w:val="0"/>
          <w:numId w:val="10"/>
        </w:numPr>
        <w:shd w:val="clear" w:color="auto" w:fill="auto"/>
        <w:tabs>
          <w:tab w:val="left" w:pos="518"/>
        </w:tabs>
        <w:spacing w:after="0" w:line="240" w:lineRule="auto"/>
        <w:ind w:right="20" w:firstLine="709"/>
        <w:jc w:val="both"/>
        <w:rPr>
          <w:sz w:val="28"/>
          <w:szCs w:val="28"/>
        </w:rPr>
      </w:pPr>
      <w:r>
        <w:rPr>
          <w:sz w:val="28"/>
          <w:szCs w:val="28"/>
        </w:rPr>
        <w:t>изучение отношения педагогов и родителей к различным вопросам воспитания, обучения, развития детей, условий организации разнообраз</w:t>
      </w:r>
      <w:r>
        <w:rPr>
          <w:sz w:val="28"/>
          <w:szCs w:val="28"/>
        </w:rPr>
        <w:softHyphen/>
        <w:t>ной деятельности в детском саду и семье;</w:t>
      </w:r>
    </w:p>
    <w:p>
      <w:pPr>
        <w:pStyle w:val="a6"/>
        <w:numPr>
          <w:ilvl w:val="0"/>
          <w:numId w:val="10"/>
        </w:numPr>
        <w:shd w:val="clear" w:color="auto" w:fill="auto"/>
        <w:tabs>
          <w:tab w:val="left" w:pos="514"/>
        </w:tabs>
        <w:spacing w:after="0" w:line="240" w:lineRule="auto"/>
        <w:ind w:right="20" w:firstLine="709"/>
        <w:jc w:val="both"/>
        <w:rPr>
          <w:sz w:val="28"/>
          <w:szCs w:val="28"/>
        </w:rPr>
      </w:pPr>
      <w:r>
        <w:rPr>
          <w:sz w:val="28"/>
          <w:szCs w:val="28"/>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pPr>
        <w:pStyle w:val="a6"/>
        <w:numPr>
          <w:ilvl w:val="0"/>
          <w:numId w:val="10"/>
        </w:numPr>
        <w:shd w:val="clear" w:color="auto" w:fill="auto"/>
        <w:tabs>
          <w:tab w:val="left" w:pos="518"/>
        </w:tabs>
        <w:spacing w:after="0" w:line="240" w:lineRule="auto"/>
        <w:ind w:right="20" w:firstLine="709"/>
        <w:jc w:val="both"/>
        <w:rPr>
          <w:sz w:val="28"/>
          <w:szCs w:val="28"/>
        </w:rPr>
      </w:pPr>
      <w:r>
        <w:rPr>
          <w:sz w:val="28"/>
          <w:szCs w:val="28"/>
        </w:rPr>
        <w:t>информирование друг друга об актуальных задачах воспитания и обу</w:t>
      </w:r>
      <w:r>
        <w:rPr>
          <w:sz w:val="28"/>
          <w:szCs w:val="28"/>
        </w:rPr>
        <w:softHyphen/>
        <w:t>чения детей и о возможностях детского сада и семьи в решении данных задач;</w:t>
      </w:r>
    </w:p>
    <w:p>
      <w:pPr>
        <w:pStyle w:val="a6"/>
        <w:numPr>
          <w:ilvl w:val="0"/>
          <w:numId w:val="10"/>
        </w:numPr>
        <w:shd w:val="clear" w:color="auto" w:fill="auto"/>
        <w:tabs>
          <w:tab w:val="left" w:pos="518"/>
        </w:tabs>
        <w:spacing w:after="0" w:line="240" w:lineRule="auto"/>
        <w:ind w:right="20" w:firstLine="709"/>
        <w:jc w:val="both"/>
        <w:rPr>
          <w:sz w:val="28"/>
          <w:szCs w:val="28"/>
        </w:rPr>
      </w:pPr>
      <w:r>
        <w:rPr>
          <w:sz w:val="28"/>
          <w:szCs w:val="28"/>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pPr>
        <w:pStyle w:val="a6"/>
        <w:numPr>
          <w:ilvl w:val="0"/>
          <w:numId w:val="10"/>
        </w:numPr>
        <w:shd w:val="clear" w:color="auto" w:fill="auto"/>
        <w:tabs>
          <w:tab w:val="left" w:pos="514"/>
        </w:tabs>
        <w:spacing w:after="0" w:line="240" w:lineRule="auto"/>
        <w:ind w:right="20" w:firstLine="709"/>
        <w:jc w:val="both"/>
        <w:rPr>
          <w:sz w:val="28"/>
          <w:szCs w:val="28"/>
        </w:rPr>
      </w:pPr>
      <w:r>
        <w:rPr>
          <w:sz w:val="28"/>
          <w:szCs w:val="28"/>
        </w:rPr>
        <w:t>привлечение семей воспитанников к участию в совместных с педаго</w:t>
      </w:r>
      <w:r>
        <w:rPr>
          <w:sz w:val="28"/>
          <w:szCs w:val="28"/>
        </w:rPr>
        <w:softHyphen/>
        <w:t>гами мероприятиях, организуемых в районе (городе, области);</w:t>
      </w:r>
    </w:p>
    <w:p>
      <w:pPr>
        <w:pStyle w:val="a6"/>
        <w:numPr>
          <w:ilvl w:val="0"/>
          <w:numId w:val="10"/>
        </w:numPr>
        <w:shd w:val="clear" w:color="auto" w:fill="auto"/>
        <w:tabs>
          <w:tab w:val="left" w:pos="518"/>
        </w:tabs>
        <w:spacing w:after="540" w:line="240" w:lineRule="auto"/>
        <w:ind w:right="20" w:firstLine="709"/>
        <w:jc w:val="both"/>
        <w:rPr>
          <w:sz w:val="28"/>
          <w:szCs w:val="28"/>
        </w:rPr>
      </w:pPr>
      <w:r>
        <w:rPr>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pPr>
        <w:pStyle w:val="a6"/>
        <w:shd w:val="clear" w:color="auto" w:fill="auto"/>
        <w:tabs>
          <w:tab w:val="left" w:pos="518"/>
        </w:tabs>
        <w:spacing w:after="540" w:line="240" w:lineRule="auto"/>
        <w:ind w:left="709" w:right="20"/>
        <w:jc w:val="both"/>
        <w:rPr>
          <w:sz w:val="28"/>
          <w:szCs w:val="28"/>
        </w:rPr>
      </w:pPr>
      <w:r>
        <w:rPr>
          <w:sz w:val="28"/>
          <w:szCs w:val="28"/>
        </w:rPr>
        <w:lastRenderedPageBreak/>
        <w:t xml:space="preserve">                            </w:t>
      </w:r>
      <w:r>
        <w:rPr>
          <w:b/>
          <w:i/>
          <w:sz w:val="28"/>
          <w:szCs w:val="28"/>
        </w:rPr>
        <w:t>Взаимодействие с родителями</w:t>
      </w:r>
    </w:p>
    <w:p>
      <w:pPr>
        <w:spacing w:after="0" w:line="240" w:lineRule="auto"/>
        <w:rPr>
          <w:rFonts w:ascii="Times New Roman" w:hAnsi="Times New Roman" w:cs="Times New Roman"/>
          <w:b/>
          <w:i/>
          <w:sz w:val="28"/>
          <w:szCs w:val="28"/>
        </w:rPr>
      </w:pPr>
    </w:p>
    <w:tbl>
      <w:tblPr>
        <w:tblStyle w:val="aa"/>
        <w:tblW w:w="0" w:type="auto"/>
        <w:tblLook w:val="04A0"/>
      </w:tblPr>
      <w:tblGrid>
        <w:gridCol w:w="3227"/>
        <w:gridCol w:w="6343"/>
      </w:tblGrid>
      <w:tr>
        <w:tc>
          <w:tcPr>
            <w:tcW w:w="3227" w:type="dxa"/>
          </w:tcPr>
          <w:p>
            <w:pPr>
              <w:jc w:val="center"/>
              <w:rPr>
                <w:rFonts w:ascii="Times New Roman" w:hAnsi="Times New Roman" w:cs="Times New Roman"/>
                <w:sz w:val="28"/>
                <w:szCs w:val="28"/>
              </w:rPr>
            </w:pPr>
            <w:r>
              <w:rPr>
                <w:rFonts w:ascii="Times New Roman" w:hAnsi="Times New Roman" w:cs="Times New Roman"/>
                <w:sz w:val="28"/>
                <w:szCs w:val="28"/>
              </w:rPr>
              <w:t>Направления взаимодействия</w:t>
            </w:r>
          </w:p>
        </w:tc>
        <w:tc>
          <w:tcPr>
            <w:tcW w:w="6343" w:type="dxa"/>
          </w:tcPr>
          <w:p>
            <w:pPr>
              <w:jc w:val="center"/>
              <w:rPr>
                <w:rFonts w:ascii="Times New Roman" w:hAnsi="Times New Roman" w:cs="Times New Roman"/>
                <w:sz w:val="28"/>
                <w:szCs w:val="28"/>
              </w:rPr>
            </w:pPr>
            <w:r>
              <w:rPr>
                <w:rFonts w:ascii="Times New Roman" w:hAnsi="Times New Roman" w:cs="Times New Roman"/>
                <w:sz w:val="28"/>
                <w:szCs w:val="28"/>
              </w:rPr>
              <w:t>Формы взаимодействия</w:t>
            </w:r>
          </w:p>
        </w:tc>
      </w:tr>
      <w:tr>
        <w:tc>
          <w:tcPr>
            <w:tcW w:w="3227" w:type="dxa"/>
          </w:tcPr>
          <w:p>
            <w:pPr>
              <w:jc w:val="both"/>
              <w:rPr>
                <w:rFonts w:ascii="Times New Roman" w:hAnsi="Times New Roman" w:cs="Times New Roman"/>
                <w:sz w:val="28"/>
                <w:szCs w:val="28"/>
              </w:rPr>
            </w:pPr>
            <w:r>
              <w:rPr>
                <w:rFonts w:ascii="Times New Roman" w:hAnsi="Times New Roman" w:cs="Times New Roman"/>
                <w:sz w:val="28"/>
                <w:szCs w:val="28"/>
              </w:rPr>
              <w:t>Изучение семьи, запросов, уровня психолого-педагогической компетентности</w:t>
            </w:r>
          </w:p>
        </w:tc>
        <w:tc>
          <w:tcPr>
            <w:tcW w:w="6343" w:type="dxa"/>
          </w:tcPr>
          <w:p>
            <w:pPr>
              <w:pStyle w:val="a3"/>
              <w:numPr>
                <w:ilvl w:val="0"/>
                <w:numId w:val="37"/>
              </w:numPr>
              <w:ind w:left="0" w:firstLine="34"/>
              <w:jc w:val="both"/>
              <w:rPr>
                <w:rFonts w:ascii="Times New Roman" w:hAnsi="Times New Roman" w:cs="Times New Roman"/>
                <w:sz w:val="28"/>
                <w:szCs w:val="28"/>
              </w:rPr>
            </w:pPr>
            <w:r>
              <w:rPr>
                <w:rFonts w:ascii="Times New Roman" w:hAnsi="Times New Roman" w:cs="Times New Roman"/>
                <w:sz w:val="28"/>
                <w:szCs w:val="28"/>
              </w:rPr>
              <w:t>социологическое обследование по определению социального статуса и микроклимата семьи;</w:t>
            </w:r>
          </w:p>
          <w:p>
            <w:pPr>
              <w:pStyle w:val="a3"/>
              <w:numPr>
                <w:ilvl w:val="0"/>
                <w:numId w:val="37"/>
              </w:numPr>
              <w:ind w:left="0" w:firstLine="34"/>
              <w:jc w:val="both"/>
              <w:rPr>
                <w:rFonts w:ascii="Times New Roman" w:hAnsi="Times New Roman" w:cs="Times New Roman"/>
                <w:sz w:val="28"/>
                <w:szCs w:val="28"/>
              </w:rPr>
            </w:pPr>
            <w:r>
              <w:rPr>
                <w:rFonts w:ascii="Times New Roman" w:hAnsi="Times New Roman" w:cs="Times New Roman"/>
                <w:sz w:val="28"/>
                <w:szCs w:val="28"/>
              </w:rPr>
              <w:t>беседы (администрация, воспитатели, специалисты);</w:t>
            </w:r>
          </w:p>
          <w:p>
            <w:pPr>
              <w:pStyle w:val="a3"/>
              <w:numPr>
                <w:ilvl w:val="0"/>
                <w:numId w:val="37"/>
              </w:numPr>
              <w:ind w:left="0" w:firstLine="34"/>
              <w:jc w:val="both"/>
              <w:rPr>
                <w:rFonts w:ascii="Times New Roman" w:hAnsi="Times New Roman" w:cs="Times New Roman"/>
                <w:sz w:val="28"/>
                <w:szCs w:val="28"/>
              </w:rPr>
            </w:pPr>
            <w:r>
              <w:rPr>
                <w:rFonts w:ascii="Times New Roman" w:hAnsi="Times New Roman" w:cs="Times New Roman"/>
                <w:sz w:val="28"/>
                <w:szCs w:val="28"/>
              </w:rPr>
              <w:t>наблюдения за процессом общения членов семьи с ребёнком;</w:t>
            </w:r>
          </w:p>
          <w:p>
            <w:pPr>
              <w:pStyle w:val="a3"/>
              <w:numPr>
                <w:ilvl w:val="0"/>
                <w:numId w:val="37"/>
              </w:numPr>
              <w:ind w:left="0" w:firstLine="34"/>
              <w:jc w:val="both"/>
              <w:rPr>
                <w:rFonts w:ascii="Times New Roman" w:hAnsi="Times New Roman" w:cs="Times New Roman"/>
                <w:sz w:val="28"/>
                <w:szCs w:val="28"/>
              </w:rPr>
            </w:pPr>
            <w:r>
              <w:rPr>
                <w:rFonts w:ascii="Times New Roman" w:hAnsi="Times New Roman" w:cs="Times New Roman"/>
                <w:sz w:val="28"/>
                <w:szCs w:val="28"/>
              </w:rPr>
              <w:t>анкетирование;</w:t>
            </w:r>
          </w:p>
          <w:p>
            <w:pPr>
              <w:pStyle w:val="a3"/>
              <w:numPr>
                <w:ilvl w:val="0"/>
                <w:numId w:val="37"/>
              </w:numPr>
              <w:ind w:left="0" w:firstLine="34"/>
              <w:jc w:val="both"/>
              <w:rPr>
                <w:rFonts w:ascii="Times New Roman" w:hAnsi="Times New Roman" w:cs="Times New Roman"/>
                <w:sz w:val="28"/>
                <w:szCs w:val="28"/>
              </w:rPr>
            </w:pPr>
            <w:r>
              <w:rPr>
                <w:rFonts w:ascii="Times New Roman" w:hAnsi="Times New Roman" w:cs="Times New Roman"/>
                <w:sz w:val="28"/>
                <w:szCs w:val="28"/>
              </w:rPr>
              <w:t>проведение мониторинга потребностей семей в дополнительных услугах.</w:t>
            </w:r>
          </w:p>
        </w:tc>
      </w:tr>
      <w:tr>
        <w:tc>
          <w:tcPr>
            <w:tcW w:w="3227" w:type="dxa"/>
          </w:tcPr>
          <w:p>
            <w:pPr>
              <w:jc w:val="both"/>
              <w:rPr>
                <w:rFonts w:ascii="Times New Roman" w:hAnsi="Times New Roman" w:cs="Times New Roman"/>
                <w:sz w:val="28"/>
                <w:szCs w:val="28"/>
              </w:rPr>
            </w:pPr>
            <w:r>
              <w:rPr>
                <w:rFonts w:ascii="Times New Roman" w:hAnsi="Times New Roman" w:cs="Times New Roman"/>
                <w:sz w:val="28"/>
                <w:szCs w:val="28"/>
              </w:rPr>
              <w:t>Информирование родителей</w:t>
            </w:r>
          </w:p>
        </w:tc>
        <w:tc>
          <w:tcPr>
            <w:tcW w:w="6343" w:type="dxa"/>
          </w:tcPr>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рекламные буклеты;</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визитная карточка учреждения;</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информационные стенды;</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выставки детских работ;</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личные беседы;</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общение по телефону;</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индивидуальные записки;</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родительские собрания;</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официальный сайт ДОУ;</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общение по электронной почте;</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объявления;</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фотогазеты;</w:t>
            </w:r>
          </w:p>
          <w:p>
            <w:pPr>
              <w:pStyle w:val="a3"/>
              <w:numPr>
                <w:ilvl w:val="0"/>
                <w:numId w:val="37"/>
              </w:numPr>
              <w:ind w:left="0" w:firstLine="22"/>
              <w:jc w:val="both"/>
              <w:rPr>
                <w:rFonts w:ascii="Times New Roman" w:hAnsi="Times New Roman" w:cs="Times New Roman"/>
                <w:sz w:val="28"/>
                <w:szCs w:val="28"/>
              </w:rPr>
            </w:pPr>
            <w:r>
              <w:rPr>
                <w:rFonts w:ascii="Times New Roman" w:hAnsi="Times New Roman" w:cs="Times New Roman"/>
                <w:sz w:val="28"/>
                <w:szCs w:val="28"/>
              </w:rPr>
              <w:t>памятки.</w:t>
            </w:r>
          </w:p>
        </w:tc>
      </w:tr>
      <w:tr>
        <w:tc>
          <w:tcPr>
            <w:tcW w:w="3227" w:type="dxa"/>
          </w:tcPr>
          <w:p>
            <w:pPr>
              <w:jc w:val="both"/>
              <w:rPr>
                <w:rFonts w:ascii="Times New Roman" w:hAnsi="Times New Roman" w:cs="Times New Roman"/>
                <w:sz w:val="28"/>
                <w:szCs w:val="28"/>
              </w:rPr>
            </w:pPr>
            <w:r>
              <w:rPr>
                <w:rFonts w:ascii="Times New Roman" w:hAnsi="Times New Roman" w:cs="Times New Roman"/>
                <w:sz w:val="28"/>
                <w:szCs w:val="28"/>
              </w:rPr>
              <w:t>Консультирование родителей</w:t>
            </w:r>
          </w:p>
        </w:tc>
        <w:tc>
          <w:tcPr>
            <w:tcW w:w="6343" w:type="dxa"/>
          </w:tcPr>
          <w:p>
            <w:pPr>
              <w:jc w:val="both"/>
              <w:rPr>
                <w:rFonts w:ascii="Times New Roman" w:hAnsi="Times New Roman" w:cs="Times New Roman"/>
                <w:sz w:val="28"/>
                <w:szCs w:val="28"/>
              </w:rPr>
            </w:pPr>
            <w:r>
              <w:rPr>
                <w:rFonts w:ascii="Times New Roman" w:hAnsi="Times New Roman" w:cs="Times New Roman"/>
                <w:sz w:val="28"/>
                <w:szCs w:val="28"/>
              </w:rPr>
              <w:t>Консультации по различным вопросам (индивидуальное, семейное, очное, дистанционное консультирование)</w:t>
            </w:r>
          </w:p>
        </w:tc>
      </w:tr>
      <w:tr>
        <w:tc>
          <w:tcPr>
            <w:tcW w:w="3227" w:type="dxa"/>
          </w:tcPr>
          <w:p>
            <w:pPr>
              <w:jc w:val="both"/>
              <w:rPr>
                <w:rFonts w:ascii="Times New Roman" w:hAnsi="Times New Roman" w:cs="Times New Roman"/>
                <w:sz w:val="28"/>
                <w:szCs w:val="28"/>
              </w:rPr>
            </w:pPr>
            <w:r>
              <w:rPr>
                <w:rFonts w:ascii="Times New Roman" w:hAnsi="Times New Roman" w:cs="Times New Roman"/>
                <w:sz w:val="28"/>
                <w:szCs w:val="28"/>
              </w:rPr>
              <w:t>Просвещение и обучение родителей</w:t>
            </w:r>
          </w:p>
        </w:tc>
        <w:tc>
          <w:tcPr>
            <w:tcW w:w="6343" w:type="dxa"/>
          </w:tcPr>
          <w:p>
            <w:pPr>
              <w:jc w:val="both"/>
              <w:rPr>
                <w:rFonts w:ascii="Times New Roman" w:hAnsi="Times New Roman" w:cs="Times New Roman"/>
                <w:sz w:val="28"/>
                <w:szCs w:val="28"/>
              </w:rPr>
            </w:pPr>
            <w:r>
              <w:rPr>
                <w:rFonts w:ascii="Times New Roman" w:hAnsi="Times New Roman" w:cs="Times New Roman"/>
                <w:sz w:val="28"/>
                <w:szCs w:val="28"/>
              </w:rPr>
              <w:t>По запросу родителей или по выявленной проблеме:</w:t>
            </w:r>
          </w:p>
          <w:p>
            <w:pPr>
              <w:pStyle w:val="a3"/>
              <w:numPr>
                <w:ilvl w:val="0"/>
                <w:numId w:val="37"/>
              </w:numPr>
              <w:ind w:left="34" w:firstLine="22"/>
              <w:jc w:val="both"/>
              <w:rPr>
                <w:rFonts w:ascii="Times New Roman" w:hAnsi="Times New Roman" w:cs="Times New Roman"/>
                <w:sz w:val="28"/>
                <w:szCs w:val="28"/>
              </w:rPr>
            </w:pPr>
            <w:r>
              <w:rPr>
                <w:rFonts w:ascii="Times New Roman" w:hAnsi="Times New Roman" w:cs="Times New Roman"/>
                <w:sz w:val="28"/>
                <w:szCs w:val="28"/>
              </w:rPr>
              <w:t>педагогические гостиные;</w:t>
            </w:r>
          </w:p>
          <w:p>
            <w:pPr>
              <w:pStyle w:val="a3"/>
              <w:numPr>
                <w:ilvl w:val="0"/>
                <w:numId w:val="37"/>
              </w:numPr>
              <w:ind w:left="34" w:firstLine="22"/>
              <w:jc w:val="both"/>
              <w:rPr>
                <w:rFonts w:ascii="Times New Roman" w:hAnsi="Times New Roman" w:cs="Times New Roman"/>
                <w:sz w:val="28"/>
                <w:szCs w:val="28"/>
              </w:rPr>
            </w:pPr>
            <w:r>
              <w:rPr>
                <w:rFonts w:ascii="Times New Roman" w:hAnsi="Times New Roman" w:cs="Times New Roman"/>
                <w:sz w:val="28"/>
                <w:szCs w:val="28"/>
              </w:rPr>
              <w:t>семинары-практикумы;</w:t>
            </w:r>
          </w:p>
          <w:p>
            <w:pPr>
              <w:pStyle w:val="a3"/>
              <w:numPr>
                <w:ilvl w:val="0"/>
                <w:numId w:val="37"/>
              </w:numPr>
              <w:ind w:left="34" w:firstLine="22"/>
              <w:jc w:val="both"/>
              <w:rPr>
                <w:rFonts w:ascii="Times New Roman" w:hAnsi="Times New Roman" w:cs="Times New Roman"/>
                <w:sz w:val="28"/>
                <w:szCs w:val="28"/>
              </w:rPr>
            </w:pPr>
            <w:r>
              <w:rPr>
                <w:rFonts w:ascii="Times New Roman" w:hAnsi="Times New Roman" w:cs="Times New Roman"/>
                <w:sz w:val="28"/>
                <w:szCs w:val="28"/>
              </w:rPr>
              <w:t>мастер-классы;</w:t>
            </w:r>
          </w:p>
          <w:p>
            <w:pPr>
              <w:pStyle w:val="a3"/>
              <w:numPr>
                <w:ilvl w:val="0"/>
                <w:numId w:val="37"/>
              </w:numPr>
              <w:ind w:left="34" w:firstLine="22"/>
              <w:jc w:val="both"/>
              <w:rPr>
                <w:rFonts w:ascii="Times New Roman" w:hAnsi="Times New Roman" w:cs="Times New Roman"/>
                <w:sz w:val="28"/>
                <w:szCs w:val="28"/>
              </w:rPr>
            </w:pPr>
            <w:r>
              <w:rPr>
                <w:rFonts w:ascii="Times New Roman" w:hAnsi="Times New Roman" w:cs="Times New Roman"/>
                <w:sz w:val="28"/>
                <w:szCs w:val="28"/>
              </w:rPr>
              <w:t>приглашения специалистов;</w:t>
            </w:r>
          </w:p>
          <w:p>
            <w:pPr>
              <w:pStyle w:val="a3"/>
              <w:numPr>
                <w:ilvl w:val="0"/>
                <w:numId w:val="37"/>
              </w:numPr>
              <w:ind w:left="34" w:firstLine="22"/>
              <w:jc w:val="both"/>
              <w:rPr>
                <w:rFonts w:ascii="Times New Roman" w:hAnsi="Times New Roman" w:cs="Times New Roman"/>
                <w:sz w:val="28"/>
                <w:szCs w:val="28"/>
              </w:rPr>
            </w:pPr>
            <w:r>
              <w:rPr>
                <w:rFonts w:ascii="Times New Roman" w:hAnsi="Times New Roman" w:cs="Times New Roman"/>
                <w:sz w:val="28"/>
                <w:szCs w:val="28"/>
              </w:rPr>
              <w:t>официальный сайт организации;</w:t>
            </w:r>
          </w:p>
          <w:p>
            <w:pPr>
              <w:pStyle w:val="a3"/>
              <w:numPr>
                <w:ilvl w:val="0"/>
                <w:numId w:val="37"/>
              </w:numPr>
              <w:ind w:left="34" w:firstLine="22"/>
              <w:jc w:val="both"/>
              <w:rPr>
                <w:rFonts w:ascii="Times New Roman" w:hAnsi="Times New Roman" w:cs="Times New Roman"/>
                <w:sz w:val="28"/>
                <w:szCs w:val="28"/>
              </w:rPr>
            </w:pPr>
            <w:r>
              <w:rPr>
                <w:rFonts w:ascii="Times New Roman" w:hAnsi="Times New Roman" w:cs="Times New Roman"/>
                <w:sz w:val="28"/>
                <w:szCs w:val="28"/>
                <w:lang w:val="en-US"/>
              </w:rPr>
              <w:t>web</w:t>
            </w:r>
            <w:r>
              <w:rPr>
                <w:rFonts w:ascii="Times New Roman" w:hAnsi="Times New Roman" w:cs="Times New Roman"/>
                <w:sz w:val="28"/>
                <w:szCs w:val="28"/>
              </w:rPr>
              <w:t>-страницы в сети Интернет;</w:t>
            </w:r>
          </w:p>
          <w:p>
            <w:pPr>
              <w:pStyle w:val="a3"/>
              <w:numPr>
                <w:ilvl w:val="0"/>
                <w:numId w:val="37"/>
              </w:numPr>
              <w:ind w:left="34" w:firstLine="22"/>
              <w:jc w:val="both"/>
              <w:rPr>
                <w:rFonts w:ascii="Times New Roman" w:hAnsi="Times New Roman" w:cs="Times New Roman"/>
                <w:sz w:val="28"/>
                <w:szCs w:val="28"/>
              </w:rPr>
            </w:pPr>
            <w:r>
              <w:rPr>
                <w:rFonts w:ascii="Times New Roman" w:hAnsi="Times New Roman" w:cs="Times New Roman"/>
                <w:sz w:val="28"/>
                <w:szCs w:val="28"/>
              </w:rPr>
              <w:t>творческие задания;</w:t>
            </w:r>
          </w:p>
          <w:p>
            <w:pPr>
              <w:pStyle w:val="a3"/>
              <w:numPr>
                <w:ilvl w:val="0"/>
                <w:numId w:val="37"/>
              </w:numPr>
              <w:ind w:left="34" w:firstLine="22"/>
              <w:jc w:val="both"/>
              <w:rPr>
                <w:rFonts w:ascii="Times New Roman" w:hAnsi="Times New Roman" w:cs="Times New Roman"/>
                <w:sz w:val="28"/>
                <w:szCs w:val="28"/>
              </w:rPr>
            </w:pPr>
            <w:r>
              <w:rPr>
                <w:rFonts w:ascii="Times New Roman" w:hAnsi="Times New Roman" w:cs="Times New Roman"/>
                <w:sz w:val="28"/>
                <w:szCs w:val="28"/>
              </w:rPr>
              <w:t>тренинги;</w:t>
            </w:r>
          </w:p>
          <w:p>
            <w:pPr>
              <w:pStyle w:val="a3"/>
              <w:numPr>
                <w:ilvl w:val="0"/>
                <w:numId w:val="37"/>
              </w:numPr>
              <w:ind w:left="34" w:firstLine="22"/>
              <w:jc w:val="both"/>
              <w:rPr>
                <w:rFonts w:ascii="Times New Roman" w:hAnsi="Times New Roman" w:cs="Times New Roman"/>
                <w:sz w:val="28"/>
                <w:szCs w:val="28"/>
              </w:rPr>
            </w:pPr>
            <w:r>
              <w:rPr>
                <w:rFonts w:ascii="Times New Roman" w:hAnsi="Times New Roman" w:cs="Times New Roman"/>
                <w:sz w:val="28"/>
                <w:szCs w:val="28"/>
              </w:rPr>
              <w:t>папки-передвижки;</w:t>
            </w:r>
          </w:p>
          <w:p>
            <w:pPr>
              <w:pStyle w:val="a3"/>
              <w:numPr>
                <w:ilvl w:val="0"/>
                <w:numId w:val="37"/>
              </w:numPr>
              <w:ind w:left="34" w:firstLine="22"/>
              <w:jc w:val="both"/>
              <w:rPr>
                <w:rFonts w:ascii="Times New Roman" w:hAnsi="Times New Roman" w:cs="Times New Roman"/>
                <w:sz w:val="28"/>
                <w:szCs w:val="28"/>
              </w:rPr>
            </w:pPr>
            <w:r>
              <w:rPr>
                <w:rFonts w:ascii="Times New Roman" w:hAnsi="Times New Roman" w:cs="Times New Roman"/>
                <w:sz w:val="28"/>
                <w:szCs w:val="28"/>
              </w:rPr>
              <w:t>папки-раскладушки.</w:t>
            </w:r>
          </w:p>
        </w:tc>
      </w:tr>
      <w:tr>
        <w:tc>
          <w:tcPr>
            <w:tcW w:w="3227" w:type="dxa"/>
          </w:tcPr>
          <w:p>
            <w:pPr>
              <w:jc w:val="both"/>
              <w:rPr>
                <w:rFonts w:ascii="Times New Roman" w:hAnsi="Times New Roman" w:cs="Times New Roman"/>
                <w:sz w:val="28"/>
                <w:szCs w:val="28"/>
              </w:rPr>
            </w:pPr>
            <w:r>
              <w:rPr>
                <w:rFonts w:ascii="Times New Roman" w:hAnsi="Times New Roman" w:cs="Times New Roman"/>
                <w:sz w:val="28"/>
                <w:szCs w:val="28"/>
              </w:rPr>
              <w:lastRenderedPageBreak/>
              <w:t>Совместная деятельность МДОУ и семьи</w:t>
            </w:r>
          </w:p>
        </w:tc>
        <w:tc>
          <w:tcPr>
            <w:tcW w:w="6343" w:type="dxa"/>
          </w:tcPr>
          <w:p>
            <w:pPr>
              <w:pStyle w:val="a3"/>
              <w:numPr>
                <w:ilvl w:val="0"/>
                <w:numId w:val="38"/>
              </w:numPr>
              <w:ind w:left="34" w:firstLine="22"/>
              <w:jc w:val="both"/>
              <w:rPr>
                <w:rFonts w:ascii="Times New Roman" w:hAnsi="Times New Roman" w:cs="Times New Roman"/>
                <w:sz w:val="28"/>
                <w:szCs w:val="28"/>
              </w:rPr>
            </w:pPr>
            <w:r>
              <w:rPr>
                <w:rFonts w:ascii="Times New Roman" w:hAnsi="Times New Roman" w:cs="Times New Roman"/>
                <w:sz w:val="28"/>
                <w:szCs w:val="28"/>
              </w:rPr>
              <w:t>дни открытых дверей;</w:t>
            </w:r>
          </w:p>
          <w:p>
            <w:pPr>
              <w:pStyle w:val="a3"/>
              <w:numPr>
                <w:ilvl w:val="0"/>
                <w:numId w:val="38"/>
              </w:numPr>
              <w:ind w:left="34" w:firstLine="22"/>
              <w:jc w:val="both"/>
              <w:rPr>
                <w:rFonts w:ascii="Times New Roman" w:hAnsi="Times New Roman" w:cs="Times New Roman"/>
                <w:sz w:val="28"/>
                <w:szCs w:val="28"/>
              </w:rPr>
            </w:pPr>
            <w:r>
              <w:rPr>
                <w:rFonts w:ascii="Times New Roman" w:hAnsi="Times New Roman" w:cs="Times New Roman"/>
                <w:sz w:val="28"/>
                <w:szCs w:val="28"/>
              </w:rPr>
              <w:t>организация совместных праздников;</w:t>
            </w:r>
          </w:p>
          <w:p>
            <w:pPr>
              <w:pStyle w:val="a3"/>
              <w:numPr>
                <w:ilvl w:val="0"/>
                <w:numId w:val="38"/>
              </w:numPr>
              <w:ind w:left="34" w:firstLine="22"/>
              <w:jc w:val="both"/>
              <w:rPr>
                <w:rFonts w:ascii="Times New Roman" w:hAnsi="Times New Roman" w:cs="Times New Roman"/>
                <w:sz w:val="28"/>
                <w:szCs w:val="28"/>
              </w:rPr>
            </w:pPr>
            <w:r>
              <w:rPr>
                <w:rFonts w:ascii="Times New Roman" w:hAnsi="Times New Roman" w:cs="Times New Roman"/>
                <w:sz w:val="28"/>
                <w:szCs w:val="28"/>
              </w:rPr>
              <w:t>совместная проектная деятельность;</w:t>
            </w:r>
          </w:p>
          <w:p>
            <w:pPr>
              <w:pStyle w:val="a3"/>
              <w:numPr>
                <w:ilvl w:val="0"/>
                <w:numId w:val="38"/>
              </w:numPr>
              <w:ind w:left="34" w:firstLine="22"/>
              <w:jc w:val="both"/>
              <w:rPr>
                <w:rFonts w:ascii="Times New Roman" w:hAnsi="Times New Roman" w:cs="Times New Roman"/>
                <w:sz w:val="28"/>
                <w:szCs w:val="28"/>
              </w:rPr>
            </w:pPr>
            <w:r>
              <w:rPr>
                <w:rFonts w:ascii="Times New Roman" w:hAnsi="Times New Roman" w:cs="Times New Roman"/>
                <w:sz w:val="28"/>
                <w:szCs w:val="28"/>
              </w:rPr>
              <w:t>выставки семейного творчества;</w:t>
            </w:r>
          </w:p>
          <w:p>
            <w:pPr>
              <w:pStyle w:val="a3"/>
              <w:numPr>
                <w:ilvl w:val="0"/>
                <w:numId w:val="38"/>
              </w:numPr>
              <w:ind w:left="34" w:firstLine="22"/>
              <w:jc w:val="both"/>
              <w:rPr>
                <w:rFonts w:ascii="Times New Roman" w:hAnsi="Times New Roman" w:cs="Times New Roman"/>
                <w:sz w:val="28"/>
                <w:szCs w:val="28"/>
              </w:rPr>
            </w:pPr>
            <w:r>
              <w:rPr>
                <w:rFonts w:ascii="Times New Roman" w:hAnsi="Times New Roman" w:cs="Times New Roman"/>
                <w:sz w:val="28"/>
                <w:szCs w:val="28"/>
              </w:rPr>
              <w:t>субботники;</w:t>
            </w:r>
          </w:p>
          <w:p>
            <w:pPr>
              <w:pStyle w:val="a3"/>
              <w:numPr>
                <w:ilvl w:val="0"/>
                <w:numId w:val="38"/>
              </w:numPr>
              <w:ind w:left="34" w:firstLine="22"/>
              <w:jc w:val="both"/>
              <w:rPr>
                <w:rFonts w:ascii="Times New Roman" w:hAnsi="Times New Roman" w:cs="Times New Roman"/>
                <w:sz w:val="28"/>
                <w:szCs w:val="28"/>
              </w:rPr>
            </w:pPr>
            <w:r>
              <w:rPr>
                <w:rFonts w:ascii="Times New Roman" w:hAnsi="Times New Roman" w:cs="Times New Roman"/>
                <w:sz w:val="28"/>
                <w:szCs w:val="28"/>
              </w:rPr>
              <w:t>досуги с активным вовлечением родителей;</w:t>
            </w:r>
          </w:p>
          <w:p>
            <w:pPr>
              <w:pStyle w:val="a3"/>
              <w:numPr>
                <w:ilvl w:val="0"/>
                <w:numId w:val="38"/>
              </w:numPr>
              <w:ind w:left="34" w:firstLine="22"/>
              <w:jc w:val="both"/>
              <w:rPr>
                <w:rFonts w:ascii="Times New Roman" w:hAnsi="Times New Roman" w:cs="Times New Roman"/>
                <w:sz w:val="28"/>
                <w:szCs w:val="28"/>
              </w:rPr>
            </w:pPr>
            <w:r>
              <w:rPr>
                <w:rFonts w:ascii="Times New Roman" w:hAnsi="Times New Roman" w:cs="Times New Roman"/>
                <w:sz w:val="28"/>
                <w:szCs w:val="28"/>
              </w:rPr>
              <w:t>семейный календарь;</w:t>
            </w:r>
          </w:p>
          <w:p>
            <w:pPr>
              <w:pStyle w:val="a3"/>
              <w:numPr>
                <w:ilvl w:val="0"/>
                <w:numId w:val="38"/>
              </w:numPr>
              <w:ind w:left="34" w:firstLine="22"/>
              <w:jc w:val="both"/>
              <w:rPr>
                <w:rFonts w:ascii="Times New Roman" w:hAnsi="Times New Roman" w:cs="Times New Roman"/>
                <w:sz w:val="28"/>
                <w:szCs w:val="28"/>
              </w:rPr>
            </w:pPr>
            <w:r>
              <w:rPr>
                <w:rFonts w:ascii="Times New Roman" w:hAnsi="Times New Roman" w:cs="Times New Roman"/>
                <w:sz w:val="28"/>
                <w:szCs w:val="28"/>
              </w:rPr>
              <w:t>пособия для занятий с ребёнком дома.</w:t>
            </w:r>
          </w:p>
        </w:tc>
      </w:tr>
    </w:tbl>
    <w:p>
      <w:pPr>
        <w:spacing w:after="0" w:line="240" w:lineRule="auto"/>
        <w:ind w:firstLine="709"/>
        <w:jc w:val="both"/>
        <w:rPr>
          <w:rFonts w:ascii="Times New Roman" w:hAnsi="Times New Roman" w:cs="Times New Roman"/>
          <w:b/>
          <w:sz w:val="28"/>
          <w:szCs w:val="28"/>
        </w:rPr>
      </w:pPr>
    </w:p>
    <w:p>
      <w:pPr>
        <w:spacing w:after="0" w:line="240" w:lineRule="auto"/>
        <w:ind w:firstLine="709"/>
        <w:jc w:val="both"/>
        <w:rPr>
          <w:rFonts w:ascii="Times New Roman" w:hAnsi="Times New Roman" w:cs="Times New Roman"/>
          <w:b/>
          <w:sz w:val="28"/>
          <w:szCs w:val="28"/>
        </w:rPr>
      </w:pPr>
    </w:p>
    <w:p>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сотрудничества ДОУ с семьями воспитанников:</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у родителей представлений о содержании педагогической деятельности;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родителями практическими умениями и навыками воспитания и обучения детей дошкольного возраста;</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устойчивого интереса родителей к активному взаимодействию с учреждением.</w:t>
      </w:r>
    </w:p>
    <w:p>
      <w:pPr>
        <w:spacing w:after="0" w:line="240" w:lineRule="auto"/>
        <w:jc w:val="both"/>
        <w:rPr>
          <w:rFonts w:ascii="Times New Roman" w:hAnsi="Times New Roman" w:cs="Times New Roman"/>
          <w:sz w:val="28"/>
          <w:szCs w:val="28"/>
        </w:rPr>
      </w:pPr>
    </w:p>
    <w:p>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xml:space="preserve"> ОРГАНИЗАЦИОННЫЙ РАЗДЕЛ</w:t>
      </w:r>
    </w:p>
    <w:p>
      <w:pPr>
        <w:spacing w:after="0" w:line="240" w:lineRule="auto"/>
        <w:jc w:val="center"/>
        <w:rPr>
          <w:rFonts w:ascii="Times New Roman" w:hAnsi="Times New Roman" w:cs="Times New Roman"/>
          <w:b/>
          <w:sz w:val="28"/>
          <w:szCs w:val="24"/>
        </w:rPr>
      </w:pPr>
    </w:p>
    <w:p>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3.1 Материально-техническое обеспечение </w:t>
      </w:r>
      <w:proofErr w:type="gramStart"/>
      <w:r>
        <w:rPr>
          <w:rFonts w:ascii="Times New Roman" w:hAnsi="Times New Roman" w:cs="Times New Roman"/>
          <w:b/>
          <w:sz w:val="28"/>
          <w:szCs w:val="24"/>
        </w:rPr>
        <w:t>основной</w:t>
      </w:r>
      <w:proofErr w:type="gramEnd"/>
    </w:p>
    <w:p>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образовательной программы дошкольного образования</w:t>
      </w:r>
    </w:p>
    <w:p>
      <w:pPr>
        <w:spacing w:after="0" w:line="240" w:lineRule="auto"/>
        <w:jc w:val="center"/>
        <w:rPr>
          <w:rFonts w:ascii="Times New Roman" w:hAnsi="Times New Roman" w:cs="Times New Roman"/>
          <w:b/>
          <w:sz w:val="28"/>
          <w:szCs w:val="24"/>
        </w:rPr>
      </w:pPr>
    </w:p>
    <w:tbl>
      <w:tblPr>
        <w:tblStyle w:val="aa"/>
        <w:tblW w:w="0" w:type="auto"/>
        <w:tblLook w:val="04A0"/>
      </w:tblPr>
      <w:tblGrid>
        <w:gridCol w:w="5494"/>
        <w:gridCol w:w="4928"/>
      </w:tblGrid>
      <w:tr>
        <w:tc>
          <w:tcPr>
            <w:tcW w:w="14786" w:type="dxa"/>
            <w:gridSpan w:val="2"/>
            <w:shd w:val="clear" w:color="auto" w:fill="FFFFFF" w:themeFill="background1"/>
          </w:tcPr>
          <w:p>
            <w:pPr>
              <w:tabs>
                <w:tab w:val="left" w:pos="1134"/>
              </w:tabs>
              <w:ind w:firstLine="709"/>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Соответствие здания, территории и оборудования ДОУ</w:t>
            </w:r>
          </w:p>
          <w:p>
            <w:pPr>
              <w:tabs>
                <w:tab w:val="left" w:pos="1134"/>
              </w:tabs>
              <w:ind w:firstLine="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требованиям безопасности</w:t>
            </w:r>
          </w:p>
          <w:p>
            <w:pPr>
              <w:tabs>
                <w:tab w:val="left" w:pos="1134"/>
              </w:tabs>
              <w:ind w:firstLine="709"/>
              <w:jc w:val="both"/>
              <w:rPr>
                <w:rFonts w:ascii="Times New Roman" w:hAnsi="Times New Roman" w:cs="Times New Roman"/>
                <w:sz w:val="24"/>
                <w:szCs w:val="24"/>
              </w:rPr>
            </w:pPr>
          </w:p>
        </w:tc>
      </w:tr>
      <w:tr>
        <w:tc>
          <w:tcPr>
            <w:tcW w:w="7393" w:type="dxa"/>
            <w:vAlign w:val="center"/>
          </w:tcPr>
          <w:p>
            <w:pPr>
              <w:rPr>
                <w:rFonts w:ascii="Times New Roman" w:hAnsi="Times New Roman" w:cs="Times New Roman"/>
                <w:sz w:val="24"/>
                <w:szCs w:val="24"/>
              </w:rPr>
            </w:pPr>
            <w:r>
              <w:rPr>
                <w:rFonts w:ascii="Times New Roman" w:hAnsi="Times New Roman" w:cs="Times New Roman"/>
                <w:sz w:val="24"/>
                <w:szCs w:val="24"/>
              </w:rPr>
              <w:t>Наличие автоматической системы пожарной сигнализации      её работоспособность</w:t>
            </w:r>
          </w:p>
        </w:tc>
        <w:tc>
          <w:tcPr>
            <w:tcW w:w="7393" w:type="dxa"/>
            <w:vAlign w:val="center"/>
          </w:tcPr>
          <w:p>
            <w:pPr>
              <w:jc w:val="center"/>
              <w:rPr>
                <w:rFonts w:ascii="Times New Roman" w:hAnsi="Times New Roman" w:cs="Times New Roman"/>
                <w:sz w:val="24"/>
                <w:szCs w:val="24"/>
              </w:rPr>
            </w:pPr>
            <w:r>
              <w:rPr>
                <w:rFonts w:ascii="Times New Roman" w:hAnsi="Times New Roman" w:cs="Times New Roman"/>
                <w:sz w:val="24"/>
                <w:szCs w:val="24"/>
              </w:rPr>
              <w:t xml:space="preserve">Автоматическая пожарная система имеется </w:t>
            </w:r>
          </w:p>
        </w:tc>
      </w:tr>
      <w:tr>
        <w:tc>
          <w:tcPr>
            <w:tcW w:w="7393" w:type="dxa"/>
            <w:vAlign w:val="center"/>
          </w:tcPr>
          <w:p>
            <w:pPr>
              <w:rPr>
                <w:rFonts w:ascii="Times New Roman" w:hAnsi="Times New Roman" w:cs="Times New Roman"/>
                <w:sz w:val="24"/>
                <w:szCs w:val="24"/>
              </w:rPr>
            </w:pPr>
            <w:r>
              <w:rPr>
                <w:rFonts w:ascii="Times New Roman" w:hAnsi="Times New Roman" w:cs="Times New Roman"/>
                <w:sz w:val="24"/>
                <w:szCs w:val="24"/>
              </w:rPr>
              <w:t>Организация охраны и пропускного режима</w:t>
            </w:r>
          </w:p>
          <w:p>
            <w:pPr>
              <w:rPr>
                <w:rFonts w:ascii="Times New Roman" w:hAnsi="Times New Roman" w:cs="Times New Roman"/>
                <w:sz w:val="24"/>
                <w:szCs w:val="24"/>
              </w:rPr>
            </w:pPr>
            <w:r>
              <w:rPr>
                <w:rFonts w:ascii="Times New Roman" w:hAnsi="Times New Roman" w:cs="Times New Roman"/>
                <w:sz w:val="24"/>
                <w:szCs w:val="24"/>
              </w:rPr>
              <w:t> </w:t>
            </w:r>
          </w:p>
        </w:tc>
        <w:tc>
          <w:tcPr>
            <w:tcW w:w="7393" w:type="dxa"/>
            <w:vAlign w:val="center"/>
          </w:tcPr>
          <w:p>
            <w:pPr>
              <w:rPr>
                <w:rFonts w:ascii="Times New Roman" w:hAnsi="Times New Roman" w:cs="Times New Roman"/>
                <w:sz w:val="24"/>
                <w:szCs w:val="24"/>
              </w:rPr>
            </w:pPr>
            <w:r>
              <w:rPr>
                <w:rFonts w:ascii="Times New Roman" w:hAnsi="Times New Roman" w:cs="Times New Roman"/>
                <w:sz w:val="24"/>
                <w:szCs w:val="24"/>
              </w:rPr>
              <w:t xml:space="preserve"> организован пропускной режим, в вечернее время охраняется сторожами</w:t>
            </w:r>
          </w:p>
        </w:tc>
      </w:tr>
      <w:tr>
        <w:tc>
          <w:tcPr>
            <w:tcW w:w="7393" w:type="dxa"/>
            <w:vAlign w:val="center"/>
          </w:tcPr>
          <w:p>
            <w:pPr>
              <w:rPr>
                <w:rFonts w:ascii="Times New Roman" w:hAnsi="Times New Roman" w:cs="Times New Roman"/>
                <w:sz w:val="24"/>
                <w:szCs w:val="24"/>
              </w:rPr>
            </w:pPr>
            <w:r>
              <w:rPr>
                <w:rFonts w:ascii="Times New Roman" w:hAnsi="Times New Roman" w:cs="Times New Roman"/>
                <w:sz w:val="24"/>
                <w:szCs w:val="24"/>
              </w:rPr>
              <w:t>Наличие списков телефонов, обеспечивающих безопасность</w:t>
            </w:r>
          </w:p>
        </w:tc>
        <w:tc>
          <w:tcPr>
            <w:tcW w:w="7393" w:type="dxa"/>
            <w:vAlign w:val="center"/>
          </w:tcPr>
          <w:p>
            <w:pPr>
              <w:jc w:val="center"/>
              <w:rPr>
                <w:rFonts w:ascii="Times New Roman" w:hAnsi="Times New Roman" w:cs="Times New Roman"/>
                <w:sz w:val="24"/>
                <w:szCs w:val="24"/>
              </w:rPr>
            </w:pPr>
            <w:r>
              <w:rPr>
                <w:rFonts w:ascii="Times New Roman" w:hAnsi="Times New Roman" w:cs="Times New Roman"/>
                <w:sz w:val="24"/>
                <w:szCs w:val="24"/>
              </w:rPr>
              <w:t xml:space="preserve">Списки телефонов в наличии имеются </w:t>
            </w:r>
          </w:p>
        </w:tc>
      </w:tr>
      <w:tr>
        <w:tc>
          <w:tcPr>
            <w:tcW w:w="7393" w:type="dxa"/>
            <w:vAlign w:val="center"/>
          </w:tcPr>
          <w:p>
            <w:pPr>
              <w:rPr>
                <w:rFonts w:ascii="Times New Roman" w:hAnsi="Times New Roman" w:cs="Times New Roman"/>
                <w:sz w:val="24"/>
                <w:szCs w:val="24"/>
              </w:rPr>
            </w:pPr>
            <w:r>
              <w:rPr>
                <w:rFonts w:ascii="Times New Roman" w:hAnsi="Times New Roman" w:cs="Times New Roman"/>
                <w:sz w:val="24"/>
                <w:szCs w:val="24"/>
              </w:rPr>
              <w:t>Наличие поэтажных планов эвакуации</w:t>
            </w:r>
          </w:p>
        </w:tc>
        <w:tc>
          <w:tcPr>
            <w:tcW w:w="7393" w:type="dxa"/>
            <w:vAlign w:val="center"/>
          </w:tcPr>
          <w:p>
            <w:pPr>
              <w:jc w:val="center"/>
              <w:rPr>
                <w:rFonts w:ascii="Times New Roman" w:hAnsi="Times New Roman" w:cs="Times New Roman"/>
                <w:sz w:val="24"/>
                <w:szCs w:val="24"/>
              </w:rPr>
            </w:pPr>
            <w:r>
              <w:rPr>
                <w:rFonts w:ascii="Times New Roman" w:hAnsi="Times New Roman" w:cs="Times New Roman"/>
                <w:sz w:val="24"/>
                <w:szCs w:val="24"/>
              </w:rPr>
              <w:t>Имеется  эвакуационный план</w:t>
            </w:r>
          </w:p>
        </w:tc>
      </w:tr>
      <w:tr>
        <w:tc>
          <w:tcPr>
            <w:tcW w:w="7393" w:type="dxa"/>
            <w:vAlign w:val="center"/>
          </w:tcPr>
          <w:p>
            <w:pPr>
              <w:rPr>
                <w:rFonts w:ascii="Times New Roman" w:hAnsi="Times New Roman" w:cs="Times New Roman"/>
                <w:sz w:val="24"/>
                <w:szCs w:val="24"/>
              </w:rPr>
            </w:pPr>
            <w:r>
              <w:rPr>
                <w:rFonts w:ascii="Times New Roman" w:hAnsi="Times New Roman" w:cs="Times New Roman"/>
                <w:sz w:val="24"/>
                <w:szCs w:val="24"/>
              </w:rPr>
              <w:t>Наличие и состояние пожарных</w:t>
            </w:r>
            <w:r>
              <w:rPr>
                <w:rFonts w:ascii="Times New Roman" w:hAnsi="Times New Roman" w:cs="Times New Roman"/>
                <w:sz w:val="24"/>
                <w:szCs w:val="24"/>
              </w:rPr>
              <w:br/>
              <w:t>(эвакуационных) выходов</w:t>
            </w:r>
          </w:p>
        </w:tc>
        <w:tc>
          <w:tcPr>
            <w:tcW w:w="7393" w:type="dxa"/>
            <w:vAlign w:val="center"/>
          </w:tcPr>
          <w:p>
            <w:pPr>
              <w:jc w:val="center"/>
              <w:rPr>
                <w:rFonts w:ascii="Times New Roman" w:hAnsi="Times New Roman" w:cs="Times New Roman"/>
                <w:sz w:val="24"/>
                <w:szCs w:val="24"/>
              </w:rPr>
            </w:pPr>
            <w:r>
              <w:rPr>
                <w:rFonts w:ascii="Times New Roman" w:hAnsi="Times New Roman" w:cs="Times New Roman"/>
                <w:sz w:val="24"/>
                <w:szCs w:val="24"/>
              </w:rPr>
              <w:t>Пожарные (эвакуационные) выходы в хорошем состоянии</w:t>
            </w:r>
          </w:p>
        </w:tc>
      </w:tr>
      <w:tr>
        <w:tc>
          <w:tcPr>
            <w:tcW w:w="7393" w:type="dxa"/>
            <w:vAlign w:val="center"/>
          </w:tcPr>
          <w:p>
            <w:pPr>
              <w:rPr>
                <w:rFonts w:ascii="Times New Roman" w:hAnsi="Times New Roman" w:cs="Times New Roman"/>
                <w:sz w:val="24"/>
                <w:szCs w:val="24"/>
              </w:rPr>
            </w:pPr>
            <w:r>
              <w:rPr>
                <w:rFonts w:ascii="Times New Roman" w:hAnsi="Times New Roman" w:cs="Times New Roman"/>
                <w:sz w:val="24"/>
                <w:szCs w:val="24"/>
              </w:rPr>
              <w:t>Состояние территории, наличие ограждения</w:t>
            </w:r>
          </w:p>
          <w:p>
            <w:pPr>
              <w:rPr>
                <w:rFonts w:ascii="Times New Roman" w:hAnsi="Times New Roman" w:cs="Times New Roman"/>
                <w:sz w:val="24"/>
                <w:szCs w:val="24"/>
              </w:rPr>
            </w:pPr>
            <w:r>
              <w:rPr>
                <w:rFonts w:ascii="Times New Roman" w:hAnsi="Times New Roman" w:cs="Times New Roman"/>
                <w:sz w:val="24"/>
                <w:szCs w:val="24"/>
              </w:rPr>
              <w:t> </w:t>
            </w:r>
          </w:p>
        </w:tc>
        <w:tc>
          <w:tcPr>
            <w:tcW w:w="7393" w:type="dxa"/>
            <w:vAlign w:val="center"/>
          </w:tcPr>
          <w:p>
            <w:pPr>
              <w:jc w:val="center"/>
              <w:rPr>
                <w:rFonts w:ascii="Times New Roman" w:hAnsi="Times New Roman" w:cs="Times New Roman"/>
                <w:sz w:val="24"/>
                <w:szCs w:val="24"/>
              </w:rPr>
            </w:pPr>
            <w:r>
              <w:rPr>
                <w:rFonts w:ascii="Times New Roman" w:hAnsi="Times New Roman" w:cs="Times New Roman"/>
                <w:sz w:val="24"/>
                <w:szCs w:val="24"/>
              </w:rPr>
              <w:t>Территория в удовлетворительном состоянии. Ограждения – забор металлический (</w:t>
            </w:r>
            <w:proofErr w:type="spellStart"/>
            <w:r>
              <w:rPr>
                <w:rFonts w:ascii="Times New Roman" w:hAnsi="Times New Roman" w:cs="Times New Roman"/>
                <w:sz w:val="24"/>
                <w:szCs w:val="24"/>
              </w:rPr>
              <w:t>сетка-рабица</w:t>
            </w:r>
            <w:proofErr w:type="spellEnd"/>
            <w:r>
              <w:rPr>
                <w:rFonts w:ascii="Times New Roman" w:hAnsi="Times New Roman" w:cs="Times New Roman"/>
                <w:sz w:val="24"/>
                <w:szCs w:val="24"/>
              </w:rPr>
              <w:t>), имеются металлические ворота и калитка</w:t>
            </w:r>
          </w:p>
        </w:tc>
      </w:tr>
      <w:tr>
        <w:tc>
          <w:tcPr>
            <w:tcW w:w="7393" w:type="dxa"/>
            <w:vAlign w:val="center"/>
          </w:tcPr>
          <w:p>
            <w:pPr>
              <w:rPr>
                <w:rFonts w:ascii="Times New Roman" w:hAnsi="Times New Roman" w:cs="Times New Roman"/>
                <w:sz w:val="24"/>
                <w:szCs w:val="24"/>
              </w:rPr>
            </w:pPr>
            <w:r>
              <w:rPr>
                <w:rFonts w:ascii="Times New Roman" w:hAnsi="Times New Roman" w:cs="Times New Roman"/>
                <w:sz w:val="24"/>
                <w:szCs w:val="24"/>
              </w:rPr>
              <w:t>Наличие ответственных лиц за обеспечение пожарной безопасности</w:t>
            </w:r>
          </w:p>
        </w:tc>
        <w:tc>
          <w:tcPr>
            <w:tcW w:w="7393" w:type="dxa"/>
            <w:vAlign w:val="center"/>
          </w:tcPr>
          <w:p>
            <w:pPr>
              <w:jc w:val="center"/>
              <w:rPr>
                <w:rFonts w:ascii="Times New Roman" w:hAnsi="Times New Roman" w:cs="Times New Roman"/>
                <w:sz w:val="24"/>
                <w:szCs w:val="24"/>
              </w:rPr>
            </w:pPr>
            <w:r>
              <w:rPr>
                <w:rFonts w:ascii="Times New Roman" w:hAnsi="Times New Roman" w:cs="Times New Roman"/>
                <w:sz w:val="24"/>
                <w:szCs w:val="24"/>
              </w:rPr>
              <w:t xml:space="preserve">Ответственный по пожарной безопасности–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ведующий хозяйством.</w:t>
            </w:r>
          </w:p>
          <w:p>
            <w:pPr>
              <w:jc w:val="center"/>
              <w:rPr>
                <w:rFonts w:ascii="Times New Roman" w:hAnsi="Times New Roman" w:cs="Times New Roman"/>
                <w:sz w:val="24"/>
                <w:szCs w:val="24"/>
              </w:rPr>
            </w:pPr>
            <w:r>
              <w:rPr>
                <w:rFonts w:ascii="Times New Roman" w:hAnsi="Times New Roman" w:cs="Times New Roman"/>
                <w:sz w:val="24"/>
                <w:szCs w:val="24"/>
              </w:rPr>
              <w:t xml:space="preserve">Ответственный за электрохозяйство–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ведующий хозяйством</w:t>
            </w:r>
          </w:p>
        </w:tc>
      </w:tr>
      <w:tr>
        <w:tc>
          <w:tcPr>
            <w:tcW w:w="7393" w:type="dxa"/>
            <w:vAlign w:val="center"/>
          </w:tcPr>
          <w:p>
            <w:pPr>
              <w:rPr>
                <w:rFonts w:ascii="Times New Roman" w:hAnsi="Times New Roman" w:cs="Times New Roman"/>
                <w:sz w:val="24"/>
                <w:szCs w:val="24"/>
              </w:rPr>
            </w:pPr>
            <w:r>
              <w:rPr>
                <w:rFonts w:ascii="Times New Roman" w:hAnsi="Times New Roman" w:cs="Times New Roman"/>
                <w:sz w:val="24"/>
                <w:szCs w:val="24"/>
              </w:rPr>
              <w:t>Наличие ответственных лиц за обеспечение охраны труда</w:t>
            </w:r>
          </w:p>
        </w:tc>
        <w:tc>
          <w:tcPr>
            <w:tcW w:w="7393" w:type="dxa"/>
            <w:vAlign w:val="center"/>
          </w:tcPr>
          <w:p>
            <w:pPr>
              <w:jc w:val="center"/>
              <w:rPr>
                <w:rFonts w:ascii="Times New Roman" w:hAnsi="Times New Roman" w:cs="Times New Roman"/>
                <w:sz w:val="24"/>
                <w:szCs w:val="24"/>
              </w:rPr>
            </w:pPr>
            <w:r>
              <w:rPr>
                <w:rFonts w:ascii="Times New Roman" w:hAnsi="Times New Roman" w:cs="Times New Roman"/>
                <w:sz w:val="24"/>
                <w:szCs w:val="24"/>
              </w:rPr>
              <w:t>Ответственный по охране труда – заведующий ДОУ</w:t>
            </w:r>
          </w:p>
        </w:tc>
      </w:tr>
      <w:tr>
        <w:tc>
          <w:tcPr>
            <w:tcW w:w="7393" w:type="dxa"/>
            <w:vAlign w:val="center"/>
          </w:tcPr>
          <w:p>
            <w:pPr>
              <w:rPr>
                <w:rFonts w:ascii="Times New Roman" w:hAnsi="Times New Roman" w:cs="Times New Roman"/>
                <w:sz w:val="24"/>
                <w:szCs w:val="24"/>
              </w:rPr>
            </w:pPr>
            <w:r>
              <w:rPr>
                <w:rFonts w:ascii="Times New Roman" w:hAnsi="Times New Roman" w:cs="Times New Roman"/>
                <w:sz w:val="24"/>
                <w:szCs w:val="24"/>
              </w:rPr>
              <w:t>Наличие ответственных лиц за обеспечение безопасности образовательного процесса</w:t>
            </w:r>
          </w:p>
          <w:p>
            <w:pPr>
              <w:rPr>
                <w:rFonts w:ascii="Times New Roman" w:hAnsi="Times New Roman" w:cs="Times New Roman"/>
                <w:sz w:val="24"/>
                <w:szCs w:val="24"/>
              </w:rPr>
            </w:pPr>
            <w:r>
              <w:rPr>
                <w:rFonts w:ascii="Times New Roman" w:hAnsi="Times New Roman" w:cs="Times New Roman"/>
                <w:sz w:val="24"/>
                <w:szCs w:val="24"/>
              </w:rPr>
              <w:lastRenderedPageBreak/>
              <w:t> </w:t>
            </w:r>
          </w:p>
          <w:p>
            <w:pPr>
              <w:rPr>
                <w:rFonts w:ascii="Times New Roman" w:hAnsi="Times New Roman" w:cs="Times New Roman"/>
                <w:sz w:val="24"/>
                <w:szCs w:val="24"/>
              </w:rPr>
            </w:pPr>
            <w:r>
              <w:rPr>
                <w:rFonts w:ascii="Times New Roman" w:hAnsi="Times New Roman" w:cs="Times New Roman"/>
                <w:sz w:val="24"/>
                <w:szCs w:val="24"/>
              </w:rPr>
              <w:t> </w:t>
            </w:r>
          </w:p>
        </w:tc>
        <w:tc>
          <w:tcPr>
            <w:tcW w:w="7393" w:type="dxa"/>
            <w:vAlign w:val="center"/>
          </w:tcPr>
          <w:p>
            <w:pPr>
              <w:jc w:val="center"/>
              <w:rPr>
                <w:rFonts w:ascii="Times New Roman" w:hAnsi="Times New Roman" w:cs="Times New Roman"/>
                <w:sz w:val="24"/>
                <w:szCs w:val="24"/>
              </w:rPr>
            </w:pPr>
            <w:r>
              <w:rPr>
                <w:rFonts w:ascii="Times New Roman" w:hAnsi="Times New Roman" w:cs="Times New Roman"/>
                <w:sz w:val="24"/>
                <w:szCs w:val="24"/>
              </w:rPr>
              <w:lastRenderedPageBreak/>
              <w:t>заведующий, воспитатели  групп</w:t>
            </w:r>
          </w:p>
          <w:p>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tc>
          <w:tcPr>
            <w:tcW w:w="14786" w:type="dxa"/>
            <w:gridSpan w:val="2"/>
            <w:shd w:val="clear" w:color="auto" w:fill="auto"/>
            <w:vAlign w:val="center"/>
          </w:tcPr>
          <w:p>
            <w:pPr>
              <w:ind w:left="142" w:firstLine="425"/>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Перечень оборудования</w:t>
            </w:r>
          </w:p>
          <w:p>
            <w:pPr>
              <w:ind w:left="142" w:firstLine="425"/>
              <w:jc w:val="center"/>
              <w:rPr>
                <w:rFonts w:ascii="Times New Roman" w:hAnsi="Times New Roman" w:cs="Times New Roman"/>
                <w:sz w:val="24"/>
                <w:szCs w:val="24"/>
              </w:rPr>
            </w:pPr>
          </w:p>
        </w:tc>
      </w:tr>
      <w:tr>
        <w:tc>
          <w:tcPr>
            <w:tcW w:w="7393" w:type="dxa"/>
            <w:shd w:val="clear" w:color="auto" w:fill="auto"/>
          </w:tcPr>
          <w:p>
            <w:pPr>
              <w:ind w:left="142" w:firstLine="425"/>
              <w:jc w:val="center"/>
              <w:rPr>
                <w:rFonts w:ascii="Times New Roman" w:hAnsi="Times New Roman" w:cs="Times New Roman"/>
                <w:sz w:val="24"/>
                <w:szCs w:val="24"/>
              </w:rPr>
            </w:pPr>
          </w:p>
        </w:tc>
        <w:tc>
          <w:tcPr>
            <w:tcW w:w="7393" w:type="dxa"/>
            <w:shd w:val="clear" w:color="auto" w:fill="auto"/>
          </w:tcPr>
          <w:p>
            <w:pPr>
              <w:ind w:left="142" w:firstLine="425"/>
              <w:jc w:val="center"/>
              <w:rPr>
                <w:rFonts w:ascii="Times New Roman" w:hAnsi="Times New Roman" w:cs="Times New Roman"/>
                <w:sz w:val="24"/>
                <w:szCs w:val="24"/>
              </w:rPr>
            </w:pPr>
            <w:r>
              <w:rPr>
                <w:rFonts w:ascii="Times New Roman" w:hAnsi="Times New Roman" w:cs="Times New Roman"/>
                <w:b/>
                <w:bCs/>
                <w:sz w:val="24"/>
                <w:szCs w:val="24"/>
              </w:rPr>
              <w:t>Оснащение</w:t>
            </w:r>
          </w:p>
        </w:tc>
      </w:tr>
      <w:tr>
        <w:tc>
          <w:tcPr>
            <w:tcW w:w="7393" w:type="dxa"/>
            <w:vAlign w:val="center"/>
          </w:tcPr>
          <w:p>
            <w:pPr>
              <w:rPr>
                <w:rFonts w:ascii="Times New Roman" w:hAnsi="Times New Roman" w:cs="Times New Roman"/>
                <w:sz w:val="24"/>
                <w:szCs w:val="24"/>
              </w:rPr>
            </w:pPr>
            <w:r>
              <w:rPr>
                <w:rFonts w:ascii="Times New Roman" w:hAnsi="Times New Roman" w:cs="Times New Roman"/>
                <w:b/>
                <w:bCs/>
                <w:i/>
                <w:iCs/>
                <w:sz w:val="24"/>
                <w:szCs w:val="24"/>
              </w:rPr>
              <w:t>Групповые комнаты</w:t>
            </w:r>
          </w:p>
          <w:p>
            <w:pPr>
              <w:ind w:right="-111"/>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осуществляемая в процессе организации различных видов детской деятельности.</w:t>
            </w:r>
          </w:p>
          <w:p>
            <w:pPr>
              <w:ind w:right="-111"/>
              <w:rPr>
                <w:rFonts w:ascii="Times New Roman" w:hAnsi="Times New Roman" w:cs="Times New Roman"/>
                <w:sz w:val="24"/>
                <w:szCs w:val="24"/>
              </w:rPr>
            </w:pPr>
            <w:r>
              <w:rPr>
                <w:rFonts w:ascii="Times New Roman" w:hAnsi="Times New Roman" w:cs="Times New Roman"/>
                <w:sz w:val="24"/>
                <w:szCs w:val="24"/>
              </w:rPr>
              <w:t>Самостоятельная деятельность детей.</w:t>
            </w:r>
          </w:p>
          <w:p>
            <w:pPr>
              <w:ind w:right="-111"/>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осуществляемая в ходе режимных моментов.</w:t>
            </w:r>
          </w:p>
          <w:p>
            <w:pPr>
              <w:ind w:right="-111"/>
              <w:rPr>
                <w:rFonts w:ascii="Times New Roman" w:hAnsi="Times New Roman" w:cs="Times New Roman"/>
                <w:sz w:val="24"/>
                <w:szCs w:val="24"/>
              </w:rPr>
            </w:pPr>
            <w:r>
              <w:rPr>
                <w:rFonts w:ascii="Times New Roman" w:hAnsi="Times New Roman" w:cs="Times New Roman"/>
                <w:sz w:val="24"/>
                <w:szCs w:val="24"/>
              </w:rPr>
              <w:t>Удовлетворение потребности детей в самовыражении.</w:t>
            </w:r>
          </w:p>
          <w:p>
            <w:pPr>
              <w:ind w:right="-111"/>
              <w:rPr>
                <w:rFonts w:ascii="Times New Roman" w:hAnsi="Times New Roman" w:cs="Times New Roman"/>
                <w:sz w:val="24"/>
                <w:szCs w:val="24"/>
              </w:rPr>
            </w:pPr>
            <w:r>
              <w:rPr>
                <w:rFonts w:ascii="Times New Roman" w:hAnsi="Times New Roman" w:cs="Times New Roman"/>
                <w:sz w:val="24"/>
                <w:szCs w:val="24"/>
              </w:rPr>
              <w:t>Индивидуальная работа.</w:t>
            </w:r>
          </w:p>
          <w:p>
            <w:pPr>
              <w:ind w:right="-111"/>
              <w:rPr>
                <w:rFonts w:ascii="Times New Roman" w:hAnsi="Times New Roman" w:cs="Times New Roman"/>
                <w:sz w:val="24"/>
                <w:szCs w:val="24"/>
              </w:rPr>
            </w:pPr>
            <w:r>
              <w:rPr>
                <w:rFonts w:ascii="Times New Roman" w:hAnsi="Times New Roman" w:cs="Times New Roman"/>
                <w:sz w:val="24"/>
                <w:szCs w:val="24"/>
              </w:rPr>
              <w:t>Песочная </w:t>
            </w:r>
            <w:proofErr w:type="spellStart"/>
            <w:r>
              <w:rPr>
                <w:rFonts w:ascii="Times New Roman" w:hAnsi="Times New Roman" w:cs="Times New Roman"/>
                <w:sz w:val="24"/>
                <w:szCs w:val="24"/>
              </w:rPr>
              <w:t>игротерапия</w:t>
            </w:r>
            <w:proofErr w:type="spellEnd"/>
            <w:r>
              <w:rPr>
                <w:rFonts w:ascii="Times New Roman" w:hAnsi="Times New Roman" w:cs="Times New Roman"/>
                <w:sz w:val="24"/>
                <w:szCs w:val="24"/>
              </w:rPr>
              <w:t>.</w:t>
            </w:r>
          </w:p>
          <w:p>
            <w:pPr>
              <w:ind w:right="-111"/>
              <w:rPr>
                <w:rFonts w:ascii="Times New Roman" w:hAnsi="Times New Roman" w:cs="Times New Roman"/>
                <w:sz w:val="24"/>
                <w:szCs w:val="24"/>
              </w:rPr>
            </w:pPr>
            <w:r>
              <w:rPr>
                <w:rFonts w:ascii="Times New Roman" w:hAnsi="Times New Roman" w:cs="Times New Roman"/>
                <w:sz w:val="24"/>
                <w:szCs w:val="24"/>
              </w:rPr>
              <w:t>Совместные с родителями групповые мероприятия: досуги, конкурсы, развлечения и др.</w:t>
            </w:r>
          </w:p>
          <w:p>
            <w:pPr>
              <w:rPr>
                <w:rFonts w:ascii="Times New Roman" w:hAnsi="Times New Roman" w:cs="Times New Roman"/>
                <w:sz w:val="24"/>
                <w:szCs w:val="24"/>
              </w:rPr>
            </w:pPr>
            <w:r>
              <w:rPr>
                <w:rFonts w:ascii="Times New Roman" w:hAnsi="Times New Roman" w:cs="Times New Roman"/>
                <w:sz w:val="24"/>
                <w:szCs w:val="24"/>
              </w:rPr>
              <w:t>Групповые родительские собрания</w:t>
            </w:r>
          </w:p>
        </w:tc>
        <w:tc>
          <w:tcPr>
            <w:tcW w:w="7393" w:type="dxa"/>
            <w:vAlign w:val="center"/>
          </w:tcPr>
          <w:p>
            <w:pPr>
              <w:ind w:right="-111"/>
              <w:rPr>
                <w:rFonts w:ascii="Times New Roman" w:hAnsi="Times New Roman" w:cs="Times New Roman"/>
                <w:sz w:val="24"/>
                <w:szCs w:val="24"/>
              </w:rPr>
            </w:pPr>
            <w:r>
              <w:rPr>
                <w:rFonts w:ascii="Times New Roman" w:hAnsi="Times New Roman" w:cs="Times New Roman"/>
                <w:sz w:val="24"/>
                <w:szCs w:val="24"/>
              </w:rPr>
              <w:t>Детская мебель: столы, стулья</w:t>
            </w:r>
          </w:p>
          <w:p>
            <w:pPr>
              <w:ind w:right="-111"/>
              <w:rPr>
                <w:rFonts w:ascii="Times New Roman" w:hAnsi="Times New Roman" w:cs="Times New Roman"/>
                <w:sz w:val="24"/>
                <w:szCs w:val="24"/>
              </w:rPr>
            </w:pPr>
            <w:r>
              <w:rPr>
                <w:rFonts w:ascii="Times New Roman" w:hAnsi="Times New Roman" w:cs="Times New Roman"/>
                <w:sz w:val="24"/>
                <w:szCs w:val="24"/>
              </w:rPr>
              <w:t>Сюжетно-ролевые игры: В соответствии с возрастом детей (условно):  «Дом», «Магазин», «Больница», «Парикмахерская», «Мастерская» и др.</w:t>
            </w:r>
          </w:p>
          <w:p>
            <w:pPr>
              <w:ind w:right="-111"/>
              <w:rPr>
                <w:rFonts w:ascii="Times New Roman" w:hAnsi="Times New Roman" w:cs="Times New Roman"/>
                <w:sz w:val="24"/>
                <w:szCs w:val="24"/>
              </w:rPr>
            </w:pPr>
            <w:r>
              <w:rPr>
                <w:rFonts w:ascii="Times New Roman" w:hAnsi="Times New Roman" w:cs="Times New Roman"/>
                <w:color w:val="000000"/>
                <w:sz w:val="24"/>
                <w:szCs w:val="24"/>
              </w:rPr>
              <w:t>Центр искусства и творчества</w:t>
            </w:r>
          </w:p>
          <w:p>
            <w:pPr>
              <w:ind w:right="-111"/>
              <w:rPr>
                <w:rFonts w:ascii="Times New Roman" w:hAnsi="Times New Roman" w:cs="Times New Roman"/>
                <w:sz w:val="24"/>
                <w:szCs w:val="24"/>
              </w:rPr>
            </w:pPr>
            <w:r>
              <w:rPr>
                <w:rFonts w:ascii="Times New Roman" w:hAnsi="Times New Roman" w:cs="Times New Roman"/>
                <w:color w:val="000000"/>
                <w:sz w:val="24"/>
                <w:szCs w:val="24"/>
              </w:rPr>
              <w:t>Центр литературы</w:t>
            </w:r>
          </w:p>
          <w:p>
            <w:pPr>
              <w:ind w:right="-111"/>
              <w:rPr>
                <w:rFonts w:ascii="Times New Roman" w:hAnsi="Times New Roman" w:cs="Times New Roman"/>
                <w:sz w:val="24"/>
                <w:szCs w:val="24"/>
              </w:rPr>
            </w:pPr>
            <w:r>
              <w:rPr>
                <w:rFonts w:ascii="Times New Roman" w:hAnsi="Times New Roman" w:cs="Times New Roman"/>
                <w:color w:val="000000"/>
                <w:sz w:val="24"/>
                <w:szCs w:val="24"/>
              </w:rPr>
              <w:t>Центр строительства</w:t>
            </w:r>
          </w:p>
          <w:p>
            <w:pPr>
              <w:ind w:right="-111"/>
              <w:rPr>
                <w:rFonts w:ascii="Times New Roman" w:hAnsi="Times New Roman" w:cs="Times New Roman"/>
                <w:sz w:val="24"/>
                <w:szCs w:val="24"/>
              </w:rPr>
            </w:pPr>
            <w:r>
              <w:rPr>
                <w:rFonts w:ascii="Times New Roman" w:hAnsi="Times New Roman" w:cs="Times New Roman"/>
                <w:color w:val="000000"/>
                <w:sz w:val="24"/>
                <w:szCs w:val="24"/>
              </w:rPr>
              <w:t>Центр драматизации</w:t>
            </w:r>
          </w:p>
          <w:p>
            <w:pPr>
              <w:ind w:right="-111"/>
              <w:rPr>
                <w:rFonts w:ascii="Times New Roman" w:hAnsi="Times New Roman" w:cs="Times New Roman"/>
                <w:sz w:val="24"/>
                <w:szCs w:val="24"/>
              </w:rPr>
            </w:pPr>
            <w:r>
              <w:rPr>
                <w:rFonts w:ascii="Times New Roman" w:hAnsi="Times New Roman" w:cs="Times New Roman"/>
                <w:color w:val="000000"/>
                <w:sz w:val="24"/>
                <w:szCs w:val="24"/>
              </w:rPr>
              <w:t>Центр экологии и экспериментирования Игровой центр</w:t>
            </w:r>
          </w:p>
          <w:p>
            <w:pPr>
              <w:ind w:right="-111"/>
              <w:rPr>
                <w:rFonts w:ascii="Times New Roman" w:hAnsi="Times New Roman" w:cs="Times New Roman"/>
                <w:sz w:val="24"/>
                <w:szCs w:val="24"/>
              </w:rPr>
            </w:pPr>
            <w:r>
              <w:rPr>
                <w:rFonts w:ascii="Times New Roman" w:hAnsi="Times New Roman" w:cs="Times New Roman"/>
                <w:color w:val="000000"/>
                <w:sz w:val="24"/>
                <w:szCs w:val="24"/>
              </w:rPr>
              <w:t>Центр музыкального развития</w:t>
            </w:r>
          </w:p>
          <w:p>
            <w:pPr>
              <w:ind w:right="-111"/>
              <w:rPr>
                <w:rFonts w:ascii="Times New Roman" w:hAnsi="Times New Roman" w:cs="Times New Roman"/>
                <w:sz w:val="24"/>
                <w:szCs w:val="24"/>
              </w:rPr>
            </w:pPr>
            <w:r>
              <w:rPr>
                <w:rFonts w:ascii="Times New Roman" w:hAnsi="Times New Roman" w:cs="Times New Roman"/>
                <w:color w:val="000000"/>
                <w:sz w:val="24"/>
                <w:szCs w:val="24"/>
              </w:rPr>
              <w:t>Центр патриотического воспитания</w:t>
            </w:r>
          </w:p>
          <w:p>
            <w:pPr>
              <w:ind w:right="-113"/>
              <w:rPr>
                <w:rFonts w:ascii="Times New Roman" w:hAnsi="Times New Roman" w:cs="Times New Roman"/>
                <w:sz w:val="24"/>
                <w:szCs w:val="24"/>
              </w:rPr>
            </w:pPr>
            <w:r>
              <w:rPr>
                <w:rFonts w:ascii="Times New Roman" w:hAnsi="Times New Roman" w:cs="Times New Roman"/>
                <w:color w:val="000000"/>
                <w:sz w:val="24"/>
                <w:szCs w:val="24"/>
              </w:rPr>
              <w:t>Центр физкультуры и оздоровления</w:t>
            </w:r>
          </w:p>
          <w:p>
            <w:pPr>
              <w:ind w:right="-113"/>
              <w:rPr>
                <w:rFonts w:ascii="Times New Roman" w:hAnsi="Times New Roman" w:cs="Times New Roman"/>
                <w:sz w:val="24"/>
                <w:szCs w:val="24"/>
              </w:rPr>
            </w:pPr>
            <w:r>
              <w:rPr>
                <w:rFonts w:ascii="Times New Roman" w:hAnsi="Times New Roman" w:cs="Times New Roman"/>
                <w:sz w:val="24"/>
                <w:szCs w:val="24"/>
              </w:rPr>
              <w:t>Игрушки, игры, пособия в соответствии возрастными особенностями детей.    </w:t>
            </w:r>
          </w:p>
          <w:p>
            <w:pPr>
              <w:ind w:right="-113"/>
              <w:rPr>
                <w:rFonts w:ascii="Times New Roman" w:hAnsi="Times New Roman" w:cs="Times New Roman"/>
                <w:sz w:val="24"/>
                <w:szCs w:val="24"/>
              </w:rPr>
            </w:pPr>
            <w:r>
              <w:rPr>
                <w:rFonts w:ascii="Times New Roman" w:hAnsi="Times New Roman" w:cs="Times New Roman"/>
                <w:sz w:val="24"/>
                <w:szCs w:val="24"/>
              </w:rPr>
              <w:t xml:space="preserve">Мебель, </w:t>
            </w:r>
            <w:proofErr w:type="gramStart"/>
            <w:r>
              <w:rPr>
                <w:rFonts w:ascii="Times New Roman" w:hAnsi="Times New Roman" w:cs="Times New Roman"/>
                <w:sz w:val="24"/>
                <w:szCs w:val="24"/>
              </w:rPr>
              <w:t>согласно роста</w:t>
            </w:r>
            <w:proofErr w:type="gramEnd"/>
            <w:r>
              <w:rPr>
                <w:rFonts w:ascii="Times New Roman" w:hAnsi="Times New Roman" w:cs="Times New Roman"/>
                <w:sz w:val="24"/>
                <w:szCs w:val="24"/>
              </w:rPr>
              <w:t> детей.     </w:t>
            </w:r>
          </w:p>
          <w:p>
            <w:pPr>
              <w:ind w:right="-113"/>
              <w:rPr>
                <w:rFonts w:ascii="Times New Roman" w:hAnsi="Times New Roman" w:cs="Times New Roman"/>
                <w:sz w:val="24"/>
                <w:szCs w:val="24"/>
              </w:rPr>
            </w:pPr>
            <w:r>
              <w:rPr>
                <w:rFonts w:ascii="Times New Roman" w:hAnsi="Times New Roman" w:cs="Times New Roman"/>
                <w:sz w:val="24"/>
                <w:szCs w:val="24"/>
              </w:rPr>
              <w:t>В буфетных установлены двойные мойки, сушилки для посуды, хозяйственный шкаф.  Паласы, ковры. Водонагреватели. Шкафы для уборочного инвентаря.</w:t>
            </w:r>
          </w:p>
          <w:p>
            <w:pPr>
              <w:ind w:right="-113"/>
              <w:rPr>
                <w:rFonts w:ascii="Times New Roman" w:hAnsi="Times New Roman" w:cs="Times New Roman"/>
                <w:sz w:val="24"/>
                <w:szCs w:val="24"/>
              </w:rPr>
            </w:pPr>
            <w:r>
              <w:rPr>
                <w:rFonts w:ascii="Times New Roman" w:hAnsi="Times New Roman" w:cs="Times New Roman"/>
                <w:sz w:val="24"/>
                <w:szCs w:val="24"/>
              </w:rPr>
              <w:t xml:space="preserve">Наборы развивающих и дидактических пособий и игрушек, раздаточный материал, энциклопедическая, детская литература, наборы детских конструкторов, иллюстративный материал, из материала по </w:t>
            </w:r>
            <w:proofErr w:type="spellStart"/>
            <w:r>
              <w:rPr>
                <w:rFonts w:ascii="Times New Roman" w:hAnsi="Times New Roman" w:cs="Times New Roman"/>
                <w:sz w:val="24"/>
                <w:szCs w:val="24"/>
              </w:rPr>
              <w:t>изодеятельности</w:t>
            </w:r>
            <w:proofErr w:type="spellEnd"/>
            <w:r>
              <w:rPr>
                <w:rFonts w:ascii="Times New Roman" w:hAnsi="Times New Roman" w:cs="Times New Roman"/>
                <w:sz w:val="24"/>
                <w:szCs w:val="24"/>
              </w:rPr>
              <w:t xml:space="preserve"> (краски, гуашь, карандаши, пастель, мелки, цветная бумага и картон, инструменты и  материалы для нетрадиционного рисования, бросовый и природный материал для изготовления поделок). В групповых помещениях выделены специальные зоны для организации наблюдений за растениями (природные уголки), оформлены календари наблюдений.</w:t>
            </w:r>
          </w:p>
          <w:p>
            <w:pPr>
              <w:ind w:right="-111"/>
              <w:rPr>
                <w:rFonts w:ascii="Times New Roman" w:hAnsi="Times New Roman" w:cs="Times New Roman"/>
                <w:sz w:val="24"/>
                <w:szCs w:val="24"/>
              </w:rPr>
            </w:pPr>
            <w:r>
              <w:rPr>
                <w:rFonts w:ascii="Times New Roman" w:hAnsi="Times New Roman" w:cs="Times New Roman"/>
                <w:sz w:val="24"/>
                <w:szCs w:val="24"/>
              </w:rPr>
              <w:t>Подборки методической литературы, дидактических разработок</w:t>
            </w:r>
          </w:p>
          <w:p>
            <w:pPr>
              <w:ind w:right="-111"/>
              <w:rPr>
                <w:rFonts w:ascii="Times New Roman" w:hAnsi="Times New Roman" w:cs="Times New Roman"/>
                <w:sz w:val="24"/>
                <w:szCs w:val="24"/>
              </w:rPr>
            </w:pPr>
            <w:r>
              <w:rPr>
                <w:rFonts w:ascii="Times New Roman" w:hAnsi="Times New Roman" w:cs="Times New Roman"/>
                <w:sz w:val="24"/>
                <w:szCs w:val="24"/>
              </w:rPr>
              <w:t>Диагностический материал</w:t>
            </w:r>
          </w:p>
          <w:p>
            <w:pPr>
              <w:rPr>
                <w:rFonts w:ascii="Times New Roman" w:hAnsi="Times New Roman" w:cs="Times New Roman"/>
                <w:b/>
                <w:i/>
                <w:color w:val="FF0000"/>
                <w:sz w:val="24"/>
                <w:szCs w:val="24"/>
                <w:u w:val="single"/>
              </w:rPr>
            </w:pPr>
            <w:r>
              <w:rPr>
                <w:rFonts w:ascii="Times New Roman" w:hAnsi="Times New Roman" w:cs="Times New Roman"/>
                <w:sz w:val="24"/>
                <w:szCs w:val="24"/>
              </w:rPr>
              <w:t>Перспективные и календарные планы,  табеля посещаемости и другая документация</w:t>
            </w:r>
          </w:p>
        </w:tc>
      </w:tr>
      <w:tr>
        <w:tc>
          <w:tcPr>
            <w:tcW w:w="7393" w:type="dxa"/>
            <w:vAlign w:val="center"/>
          </w:tcPr>
          <w:p>
            <w:pPr>
              <w:rPr>
                <w:rFonts w:ascii="Times New Roman" w:hAnsi="Times New Roman" w:cs="Times New Roman"/>
                <w:sz w:val="24"/>
                <w:szCs w:val="24"/>
              </w:rPr>
            </w:pPr>
            <w:r>
              <w:rPr>
                <w:rFonts w:ascii="Times New Roman" w:hAnsi="Times New Roman" w:cs="Times New Roman"/>
                <w:b/>
                <w:bCs/>
                <w:i/>
                <w:iCs/>
                <w:sz w:val="24"/>
                <w:szCs w:val="24"/>
              </w:rPr>
              <w:t>Спальные помещения</w:t>
            </w:r>
          </w:p>
          <w:p>
            <w:pPr>
              <w:rPr>
                <w:rFonts w:ascii="Times New Roman" w:hAnsi="Times New Roman" w:cs="Times New Roman"/>
                <w:sz w:val="24"/>
                <w:szCs w:val="24"/>
              </w:rPr>
            </w:pPr>
            <w:r>
              <w:rPr>
                <w:rFonts w:ascii="Times New Roman" w:hAnsi="Times New Roman" w:cs="Times New Roman"/>
                <w:sz w:val="24"/>
                <w:szCs w:val="24"/>
              </w:rPr>
              <w:t>Дневной сон</w:t>
            </w:r>
          </w:p>
          <w:p>
            <w:pPr>
              <w:rPr>
                <w:rFonts w:ascii="Times New Roman" w:hAnsi="Times New Roman" w:cs="Times New Roman"/>
                <w:sz w:val="24"/>
                <w:szCs w:val="24"/>
              </w:rPr>
            </w:pPr>
            <w:r>
              <w:rPr>
                <w:rFonts w:ascii="Times New Roman" w:hAnsi="Times New Roman" w:cs="Times New Roman"/>
                <w:sz w:val="24"/>
                <w:szCs w:val="24"/>
              </w:rPr>
              <w:t>Образовательная деятельность,</w:t>
            </w:r>
          </w:p>
          <w:p>
            <w:pPr>
              <w:rPr>
                <w:rFonts w:ascii="Times New Roman" w:hAnsi="Times New Roman" w:cs="Times New Roman"/>
                <w:sz w:val="24"/>
                <w:szCs w:val="24"/>
              </w:rPr>
            </w:pPr>
            <w:proofErr w:type="gramStart"/>
            <w:r>
              <w:rPr>
                <w:rFonts w:ascii="Times New Roman" w:hAnsi="Times New Roman" w:cs="Times New Roman"/>
                <w:sz w:val="24"/>
                <w:szCs w:val="24"/>
              </w:rPr>
              <w:t>осуществляемая</w:t>
            </w:r>
            <w:proofErr w:type="gramEnd"/>
            <w:r>
              <w:rPr>
                <w:rFonts w:ascii="Times New Roman" w:hAnsi="Times New Roman" w:cs="Times New Roman"/>
                <w:sz w:val="24"/>
                <w:szCs w:val="24"/>
              </w:rPr>
              <w:t> в ходе режимных моментов</w:t>
            </w:r>
          </w:p>
          <w:p>
            <w:pPr>
              <w:rPr>
                <w:rFonts w:ascii="Times New Roman" w:hAnsi="Times New Roman" w:cs="Times New Roman"/>
                <w:sz w:val="24"/>
                <w:szCs w:val="24"/>
              </w:rPr>
            </w:pPr>
            <w:r>
              <w:rPr>
                <w:rFonts w:ascii="Times New Roman" w:hAnsi="Times New Roman" w:cs="Times New Roman"/>
                <w:sz w:val="24"/>
                <w:szCs w:val="24"/>
              </w:rPr>
              <w:t>Гимнастика пробуждения после сна</w:t>
            </w:r>
          </w:p>
          <w:p>
            <w:pPr>
              <w:rPr>
                <w:rFonts w:ascii="Times New Roman" w:hAnsi="Times New Roman" w:cs="Times New Roman"/>
                <w:sz w:val="24"/>
                <w:szCs w:val="24"/>
              </w:rPr>
            </w:pPr>
            <w:r>
              <w:rPr>
                <w:rFonts w:ascii="Times New Roman" w:hAnsi="Times New Roman" w:cs="Times New Roman"/>
                <w:sz w:val="24"/>
                <w:szCs w:val="24"/>
              </w:rPr>
              <w:t>Игровая деятельность</w:t>
            </w:r>
          </w:p>
          <w:p>
            <w:pPr>
              <w:rPr>
                <w:rFonts w:ascii="Times New Roman" w:hAnsi="Times New Roman" w:cs="Times New Roman"/>
                <w:sz w:val="24"/>
                <w:szCs w:val="24"/>
              </w:rPr>
            </w:pPr>
            <w:r>
              <w:rPr>
                <w:rFonts w:ascii="Times New Roman" w:hAnsi="Times New Roman" w:cs="Times New Roman"/>
                <w:sz w:val="24"/>
                <w:szCs w:val="24"/>
              </w:rPr>
              <w:t>Эмоциональная разгрузка</w:t>
            </w:r>
          </w:p>
        </w:tc>
        <w:tc>
          <w:tcPr>
            <w:tcW w:w="7393" w:type="dxa"/>
            <w:vAlign w:val="center"/>
          </w:tcPr>
          <w:p>
            <w:pPr>
              <w:ind w:right="-111"/>
              <w:rPr>
                <w:rFonts w:ascii="Times New Roman" w:hAnsi="Times New Roman" w:cs="Times New Roman"/>
                <w:sz w:val="24"/>
                <w:szCs w:val="24"/>
              </w:rPr>
            </w:pPr>
            <w:r>
              <w:rPr>
                <w:rFonts w:ascii="Times New Roman" w:hAnsi="Times New Roman" w:cs="Times New Roman"/>
                <w:sz w:val="24"/>
                <w:szCs w:val="24"/>
              </w:rPr>
              <w:t>В спальнях установлены трехъярусные выдвижные  и отдельные кровати.</w:t>
            </w:r>
          </w:p>
          <w:p>
            <w:pPr>
              <w:ind w:right="-111"/>
              <w:rPr>
                <w:rFonts w:ascii="Times New Roman" w:hAnsi="Times New Roman" w:cs="Times New Roman"/>
                <w:sz w:val="24"/>
                <w:szCs w:val="24"/>
              </w:rPr>
            </w:pPr>
            <w:r>
              <w:rPr>
                <w:rFonts w:ascii="Times New Roman" w:hAnsi="Times New Roman" w:cs="Times New Roman"/>
                <w:sz w:val="24"/>
                <w:szCs w:val="24"/>
              </w:rPr>
              <w:t>Оборудование для пробежек босиком по неровным поверхностям, сенсорные дорожки.</w:t>
            </w:r>
          </w:p>
          <w:p>
            <w:pPr>
              <w:rPr>
                <w:rFonts w:ascii="Times New Roman" w:hAnsi="Times New Roman" w:cs="Times New Roman"/>
                <w:sz w:val="24"/>
                <w:szCs w:val="24"/>
              </w:rPr>
            </w:pPr>
            <w:r>
              <w:rPr>
                <w:rFonts w:ascii="Times New Roman" w:hAnsi="Times New Roman" w:cs="Times New Roman"/>
                <w:sz w:val="24"/>
                <w:szCs w:val="24"/>
              </w:rPr>
              <w:t>Подборка  дисков с записями колыбельных песен, русских сказок, </w:t>
            </w:r>
            <w:proofErr w:type="spellStart"/>
            <w:r>
              <w:rPr>
                <w:rFonts w:ascii="Times New Roman" w:hAnsi="Times New Roman" w:cs="Times New Roman"/>
                <w:sz w:val="24"/>
                <w:szCs w:val="24"/>
              </w:rPr>
              <w:t>потешек</w:t>
            </w:r>
            <w:proofErr w:type="spellEnd"/>
            <w:r>
              <w:rPr>
                <w:rFonts w:ascii="Times New Roman" w:hAnsi="Times New Roman" w:cs="Times New Roman"/>
                <w:sz w:val="24"/>
                <w:szCs w:val="24"/>
              </w:rPr>
              <w:t>, музыкальных произведений, звуков природы.</w:t>
            </w:r>
          </w:p>
        </w:tc>
      </w:tr>
      <w:tr>
        <w:tc>
          <w:tcPr>
            <w:tcW w:w="7393" w:type="dxa"/>
            <w:vAlign w:val="center"/>
          </w:tcPr>
          <w:p>
            <w:pPr>
              <w:rPr>
                <w:rFonts w:ascii="Times New Roman" w:hAnsi="Times New Roman" w:cs="Times New Roman"/>
                <w:sz w:val="24"/>
                <w:szCs w:val="24"/>
              </w:rPr>
            </w:pPr>
            <w:r>
              <w:rPr>
                <w:rFonts w:ascii="Times New Roman" w:hAnsi="Times New Roman" w:cs="Times New Roman"/>
                <w:b/>
                <w:bCs/>
                <w:i/>
                <w:iCs/>
                <w:sz w:val="24"/>
                <w:szCs w:val="24"/>
              </w:rPr>
              <w:t>Приемные групп</w:t>
            </w:r>
          </w:p>
          <w:p>
            <w:pPr>
              <w:rPr>
                <w:rFonts w:ascii="Times New Roman" w:hAnsi="Times New Roman" w:cs="Times New Roman"/>
                <w:sz w:val="24"/>
                <w:szCs w:val="24"/>
              </w:rPr>
            </w:pPr>
            <w:r>
              <w:rPr>
                <w:rFonts w:ascii="Times New Roman" w:hAnsi="Times New Roman" w:cs="Times New Roman"/>
                <w:sz w:val="24"/>
                <w:szCs w:val="24"/>
              </w:rPr>
              <w:lastRenderedPageBreak/>
              <w:t>Образовательная деятельность, осуществляемая в ходе режимных моментов</w:t>
            </w:r>
          </w:p>
          <w:p>
            <w:pPr>
              <w:rPr>
                <w:rFonts w:ascii="Times New Roman" w:hAnsi="Times New Roman" w:cs="Times New Roman"/>
                <w:sz w:val="24"/>
                <w:szCs w:val="24"/>
              </w:rPr>
            </w:pPr>
            <w:r>
              <w:rPr>
                <w:rFonts w:ascii="Times New Roman" w:hAnsi="Times New Roman" w:cs="Times New Roman"/>
                <w:sz w:val="24"/>
                <w:szCs w:val="24"/>
              </w:rPr>
              <w:t>Эмоциональная разгрузка</w:t>
            </w:r>
          </w:p>
          <w:p>
            <w:pPr>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работа с родителями</w:t>
            </w:r>
          </w:p>
          <w:p>
            <w:pPr>
              <w:rPr>
                <w:rFonts w:ascii="Times New Roman" w:hAnsi="Times New Roman" w:cs="Times New Roman"/>
                <w:sz w:val="24"/>
                <w:szCs w:val="24"/>
              </w:rPr>
            </w:pPr>
            <w:r>
              <w:rPr>
                <w:rFonts w:ascii="Times New Roman" w:hAnsi="Times New Roman" w:cs="Times New Roman"/>
                <w:sz w:val="24"/>
                <w:szCs w:val="24"/>
              </w:rPr>
              <w:t>Консультативная работа с родителями</w:t>
            </w:r>
          </w:p>
        </w:tc>
        <w:tc>
          <w:tcPr>
            <w:tcW w:w="7393" w:type="dxa"/>
            <w:vAlign w:val="center"/>
          </w:tcPr>
          <w:p>
            <w:pPr>
              <w:ind w:right="-111"/>
              <w:rPr>
                <w:rFonts w:ascii="Times New Roman" w:hAnsi="Times New Roman" w:cs="Times New Roman"/>
                <w:sz w:val="24"/>
                <w:szCs w:val="24"/>
              </w:rPr>
            </w:pPr>
            <w:r>
              <w:rPr>
                <w:rFonts w:ascii="Times New Roman" w:hAnsi="Times New Roman" w:cs="Times New Roman"/>
                <w:sz w:val="24"/>
                <w:szCs w:val="24"/>
              </w:rPr>
              <w:lastRenderedPageBreak/>
              <w:t xml:space="preserve">В раздевалках установлены индивидуальные </w:t>
            </w:r>
            <w:r>
              <w:rPr>
                <w:rFonts w:ascii="Times New Roman" w:hAnsi="Times New Roman" w:cs="Times New Roman"/>
                <w:sz w:val="24"/>
                <w:szCs w:val="24"/>
              </w:rPr>
              <w:lastRenderedPageBreak/>
              <w:t>шкафчики, выставки для детских творческих работ,  стенды с информацией для родителей: папки-передвижки для родителей, выставки детского творчества, «Корзина забытых вещей - растеряшка», Выносной материал для прогулок.</w:t>
            </w:r>
          </w:p>
        </w:tc>
      </w:tr>
      <w:tr>
        <w:tc>
          <w:tcPr>
            <w:tcW w:w="7393" w:type="dxa"/>
            <w:vAlign w:val="center"/>
          </w:tcPr>
          <w:p>
            <w:pPr>
              <w:rPr>
                <w:rFonts w:ascii="Times New Roman" w:hAnsi="Times New Roman" w:cs="Times New Roman"/>
                <w:sz w:val="24"/>
                <w:szCs w:val="24"/>
              </w:rPr>
            </w:pPr>
            <w:r>
              <w:rPr>
                <w:rFonts w:ascii="Times New Roman" w:hAnsi="Times New Roman" w:cs="Times New Roman"/>
                <w:b/>
                <w:bCs/>
                <w:i/>
                <w:iCs/>
                <w:sz w:val="24"/>
                <w:szCs w:val="24"/>
              </w:rPr>
              <w:lastRenderedPageBreak/>
              <w:t>Умывальные комнаты</w:t>
            </w:r>
          </w:p>
          <w:p>
            <w:pPr>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осуществляемая в ходе режимных моментов</w:t>
            </w:r>
          </w:p>
          <w:p>
            <w:pPr>
              <w:rPr>
                <w:rFonts w:ascii="Times New Roman" w:hAnsi="Times New Roman" w:cs="Times New Roman"/>
                <w:sz w:val="24"/>
                <w:szCs w:val="24"/>
              </w:rPr>
            </w:pPr>
            <w:r>
              <w:rPr>
                <w:rFonts w:ascii="Times New Roman" w:hAnsi="Times New Roman" w:cs="Times New Roman"/>
                <w:sz w:val="24"/>
                <w:szCs w:val="24"/>
              </w:rPr>
              <w:t>Гигиенические процедуры</w:t>
            </w:r>
          </w:p>
          <w:p>
            <w:pPr>
              <w:rPr>
                <w:rFonts w:ascii="Times New Roman" w:hAnsi="Times New Roman" w:cs="Times New Roman"/>
                <w:sz w:val="24"/>
                <w:szCs w:val="24"/>
              </w:rPr>
            </w:pPr>
            <w:r>
              <w:rPr>
                <w:rFonts w:ascii="Times New Roman" w:hAnsi="Times New Roman" w:cs="Times New Roman"/>
                <w:sz w:val="24"/>
                <w:szCs w:val="24"/>
              </w:rPr>
              <w:t>Закаливание водой</w:t>
            </w:r>
          </w:p>
          <w:p>
            <w:pPr>
              <w:rPr>
                <w:rFonts w:ascii="Times New Roman" w:hAnsi="Times New Roman" w:cs="Times New Roman"/>
                <w:b/>
                <w:bCs/>
                <w:i/>
                <w:iCs/>
                <w:sz w:val="24"/>
                <w:szCs w:val="24"/>
              </w:rPr>
            </w:pPr>
            <w:r>
              <w:rPr>
                <w:rFonts w:ascii="Times New Roman" w:hAnsi="Times New Roman" w:cs="Times New Roman"/>
                <w:sz w:val="24"/>
                <w:szCs w:val="24"/>
              </w:rPr>
              <w:t>Детский труд, связанный с водой</w:t>
            </w:r>
          </w:p>
        </w:tc>
        <w:tc>
          <w:tcPr>
            <w:tcW w:w="7393" w:type="dxa"/>
            <w:vAlign w:val="center"/>
          </w:tcPr>
          <w:p>
            <w:pPr>
              <w:ind w:right="-111"/>
              <w:rPr>
                <w:rFonts w:ascii="Times New Roman" w:hAnsi="Times New Roman" w:cs="Times New Roman"/>
                <w:sz w:val="24"/>
                <w:szCs w:val="24"/>
              </w:rPr>
            </w:pPr>
            <w:r>
              <w:rPr>
                <w:rFonts w:ascii="Times New Roman" w:hAnsi="Times New Roman" w:cs="Times New Roman"/>
                <w:sz w:val="24"/>
                <w:szCs w:val="24"/>
              </w:rPr>
              <w:t>В дошкольных группах туалеты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 умывальной комнате отдельные раковины, шкафчики с ячейками для полотенец на каждого ребенка. В группе раннего возраста горшки на каждого ребенка, отдельные раковины на детей, ячейки для полотенец. Оборудование и материалы для детского хозяйственно-бытового труда (стирки, мытья) Оборудование для закаливания водой.</w:t>
            </w:r>
          </w:p>
        </w:tc>
      </w:tr>
      <w:tr>
        <w:tc>
          <w:tcPr>
            <w:tcW w:w="7393" w:type="dxa"/>
            <w:vAlign w:val="center"/>
          </w:tcPr>
          <w:p>
            <w:pPr>
              <w:rPr>
                <w:rFonts w:ascii="Times New Roman" w:hAnsi="Times New Roman" w:cs="Times New Roman"/>
                <w:sz w:val="24"/>
                <w:szCs w:val="24"/>
              </w:rPr>
            </w:pPr>
            <w:r>
              <w:rPr>
                <w:rFonts w:ascii="Times New Roman" w:hAnsi="Times New Roman" w:cs="Times New Roman"/>
                <w:b/>
                <w:bCs/>
                <w:i/>
                <w:iCs/>
                <w:sz w:val="24"/>
                <w:szCs w:val="24"/>
              </w:rPr>
              <w:t>Групповые комнаты</w:t>
            </w:r>
          </w:p>
          <w:p>
            <w:pPr>
              <w:rPr>
                <w:rFonts w:ascii="Times New Roman" w:hAnsi="Times New Roman" w:cs="Times New Roman"/>
                <w:sz w:val="24"/>
                <w:szCs w:val="24"/>
              </w:rPr>
            </w:pPr>
            <w:r>
              <w:rPr>
                <w:rFonts w:ascii="Times New Roman" w:hAnsi="Times New Roman" w:cs="Times New Roman"/>
                <w:sz w:val="24"/>
                <w:szCs w:val="24"/>
              </w:rPr>
              <w:t>Совместная образовательная деятельность по физической культуре</w:t>
            </w:r>
          </w:p>
          <w:p>
            <w:pPr>
              <w:rPr>
                <w:rFonts w:ascii="Times New Roman" w:hAnsi="Times New Roman" w:cs="Times New Roman"/>
                <w:sz w:val="24"/>
                <w:szCs w:val="24"/>
              </w:rPr>
            </w:pPr>
            <w:r>
              <w:rPr>
                <w:rFonts w:ascii="Times New Roman" w:hAnsi="Times New Roman" w:cs="Times New Roman"/>
                <w:sz w:val="24"/>
                <w:szCs w:val="24"/>
              </w:rPr>
              <w:t>Утренняя гимнастика</w:t>
            </w:r>
          </w:p>
          <w:p>
            <w:pPr>
              <w:rPr>
                <w:rFonts w:ascii="Times New Roman" w:hAnsi="Times New Roman" w:cs="Times New Roman"/>
                <w:sz w:val="24"/>
                <w:szCs w:val="24"/>
              </w:rPr>
            </w:pPr>
            <w:r>
              <w:rPr>
                <w:rFonts w:ascii="Times New Roman" w:hAnsi="Times New Roman" w:cs="Times New Roman"/>
                <w:sz w:val="24"/>
                <w:szCs w:val="24"/>
              </w:rPr>
              <w:t>Физкультурные досуги</w:t>
            </w:r>
          </w:p>
          <w:p>
            <w:pPr>
              <w:rPr>
                <w:rFonts w:ascii="Times New Roman" w:hAnsi="Times New Roman" w:cs="Times New Roman"/>
                <w:sz w:val="24"/>
                <w:szCs w:val="24"/>
              </w:rPr>
            </w:pPr>
            <w:r>
              <w:rPr>
                <w:rFonts w:ascii="Times New Roman" w:hAnsi="Times New Roman" w:cs="Times New Roman"/>
                <w:sz w:val="24"/>
                <w:szCs w:val="24"/>
              </w:rPr>
              <w:t>Спортивные праздники, развлечения</w:t>
            </w:r>
          </w:p>
          <w:p>
            <w:pPr>
              <w:rPr>
                <w:rFonts w:ascii="Times New Roman" w:hAnsi="Times New Roman" w:cs="Times New Roman"/>
                <w:sz w:val="24"/>
                <w:szCs w:val="24"/>
              </w:rPr>
            </w:pPr>
            <w:r>
              <w:rPr>
                <w:rFonts w:ascii="Times New Roman" w:hAnsi="Times New Roman" w:cs="Times New Roman"/>
                <w:sz w:val="24"/>
                <w:szCs w:val="24"/>
              </w:rPr>
              <w:t>Индивидуальная работа по развитию</w:t>
            </w:r>
          </w:p>
          <w:p>
            <w:pPr>
              <w:rPr>
                <w:rFonts w:ascii="Times New Roman" w:hAnsi="Times New Roman" w:cs="Times New Roman"/>
                <w:sz w:val="24"/>
                <w:szCs w:val="24"/>
              </w:rPr>
            </w:pPr>
            <w:r>
              <w:rPr>
                <w:rFonts w:ascii="Times New Roman" w:hAnsi="Times New Roman" w:cs="Times New Roman"/>
                <w:sz w:val="24"/>
                <w:szCs w:val="24"/>
              </w:rPr>
              <w:t>основных видов движений</w:t>
            </w:r>
          </w:p>
          <w:p>
            <w:pPr>
              <w:rPr>
                <w:rFonts w:ascii="Times New Roman" w:hAnsi="Times New Roman" w:cs="Times New Roman"/>
                <w:sz w:val="24"/>
                <w:szCs w:val="24"/>
              </w:rPr>
            </w:pPr>
            <w:r>
              <w:rPr>
                <w:rFonts w:ascii="Times New Roman" w:hAnsi="Times New Roman" w:cs="Times New Roman"/>
                <w:sz w:val="24"/>
                <w:szCs w:val="24"/>
              </w:rPr>
              <w:t>Удовлетворение потребности детей в самовыражении</w:t>
            </w:r>
          </w:p>
          <w:p>
            <w:pPr>
              <w:rPr>
                <w:rFonts w:ascii="Times New Roman" w:hAnsi="Times New Roman" w:cs="Times New Roman"/>
                <w:sz w:val="24"/>
                <w:szCs w:val="24"/>
              </w:rPr>
            </w:pPr>
            <w:r>
              <w:rPr>
                <w:rFonts w:ascii="Times New Roman" w:hAnsi="Times New Roman" w:cs="Times New Roman"/>
                <w:sz w:val="24"/>
                <w:szCs w:val="24"/>
              </w:rPr>
              <w:t>Частичное замещение прогулок в непогоду, мороз: организация двигательной активности детей</w:t>
            </w:r>
          </w:p>
          <w:p>
            <w:pPr>
              <w:rPr>
                <w:rFonts w:ascii="Times New Roman" w:hAnsi="Times New Roman" w:cs="Times New Roman"/>
                <w:sz w:val="24"/>
                <w:szCs w:val="24"/>
              </w:rPr>
            </w:pPr>
            <w:r>
              <w:rPr>
                <w:rFonts w:ascii="Times New Roman" w:hAnsi="Times New Roman" w:cs="Times New Roman"/>
                <w:sz w:val="24"/>
                <w:szCs w:val="24"/>
              </w:rPr>
              <w:t>Консультативная работа с родителями и воспитателями</w:t>
            </w:r>
          </w:p>
          <w:p>
            <w:pPr>
              <w:rPr>
                <w:rFonts w:ascii="Times New Roman" w:hAnsi="Times New Roman" w:cs="Times New Roman"/>
                <w:b/>
                <w:bCs/>
                <w:i/>
                <w:iCs/>
                <w:sz w:val="24"/>
                <w:szCs w:val="24"/>
              </w:rPr>
            </w:pPr>
            <w:r>
              <w:rPr>
                <w:rFonts w:ascii="Times New Roman" w:hAnsi="Times New Roman" w:cs="Times New Roman"/>
                <w:sz w:val="24"/>
                <w:szCs w:val="24"/>
              </w:rPr>
              <w:t>Совместные с родителями физкультурные праздники, досуги и развлечения</w:t>
            </w:r>
          </w:p>
        </w:tc>
        <w:tc>
          <w:tcPr>
            <w:tcW w:w="7393" w:type="dxa"/>
            <w:vAlign w:val="center"/>
          </w:tcPr>
          <w:p>
            <w:pPr>
              <w:ind w:right="-111"/>
              <w:rPr>
                <w:rFonts w:ascii="Times New Roman" w:hAnsi="Times New Roman" w:cs="Times New Roman"/>
                <w:sz w:val="24"/>
                <w:szCs w:val="24"/>
              </w:rPr>
            </w:pPr>
            <w:proofErr w:type="gramStart"/>
            <w:r>
              <w:rPr>
                <w:rFonts w:ascii="Times New Roman" w:hAnsi="Times New Roman" w:cs="Times New Roman"/>
                <w:sz w:val="24"/>
                <w:szCs w:val="24"/>
              </w:rPr>
              <w:t xml:space="preserve">Спортинвентарь, массажные дорожки, мячи, </w:t>
            </w:r>
            <w:proofErr w:type="spellStart"/>
            <w:r>
              <w:rPr>
                <w:rFonts w:ascii="Times New Roman" w:hAnsi="Times New Roman" w:cs="Times New Roman"/>
                <w:sz w:val="24"/>
                <w:szCs w:val="24"/>
              </w:rPr>
              <w:t>фитболы</w:t>
            </w:r>
            <w:proofErr w:type="spellEnd"/>
            <w:r>
              <w:rPr>
                <w:rFonts w:ascii="Times New Roman" w:hAnsi="Times New Roman" w:cs="Times New Roman"/>
                <w:sz w:val="24"/>
                <w:szCs w:val="24"/>
              </w:rPr>
              <w:t>, кегли, скакалки, обручи, </w:t>
            </w:r>
            <w:proofErr w:type="spellStart"/>
            <w:r>
              <w:rPr>
                <w:rFonts w:ascii="Times New Roman" w:hAnsi="Times New Roman" w:cs="Times New Roman"/>
                <w:sz w:val="24"/>
                <w:szCs w:val="24"/>
              </w:rPr>
              <w:t>кольцебросы</w:t>
            </w:r>
            <w:proofErr w:type="spellEnd"/>
            <w:r>
              <w:rPr>
                <w:rFonts w:ascii="Times New Roman" w:hAnsi="Times New Roman" w:cs="Times New Roman"/>
                <w:sz w:val="24"/>
                <w:szCs w:val="24"/>
              </w:rPr>
              <w:t xml:space="preserve">, спортивные стойки для </w:t>
            </w:r>
            <w:proofErr w:type="spellStart"/>
            <w:r>
              <w:rPr>
                <w:rFonts w:ascii="Times New Roman" w:hAnsi="Times New Roman" w:cs="Times New Roman"/>
                <w:sz w:val="24"/>
                <w:szCs w:val="24"/>
              </w:rPr>
              <w:t>подлезания</w:t>
            </w:r>
            <w:proofErr w:type="spellEnd"/>
            <w:r>
              <w:rPr>
                <w:rFonts w:ascii="Times New Roman" w:hAnsi="Times New Roman" w:cs="Times New Roman"/>
                <w:sz w:val="24"/>
                <w:szCs w:val="24"/>
              </w:rPr>
              <w:t>, дуги,   спортивные скамейки,  ленты, гимнастические палки, канат, гимнастическое бревно-1 ребристые доски-3, маты.</w:t>
            </w:r>
            <w:proofErr w:type="gramEnd"/>
            <w:r>
              <w:rPr>
                <w:rFonts w:ascii="Times New Roman" w:hAnsi="Times New Roman" w:cs="Times New Roman"/>
                <w:sz w:val="24"/>
                <w:szCs w:val="24"/>
              </w:rPr>
              <w:t> Нестандартное оборудование:  бутылочки с песком, дорожки для коррекции плоскостопия, массажные дорожки, шар для подпрыгивания</w:t>
            </w:r>
          </w:p>
          <w:p>
            <w:pPr>
              <w:ind w:right="-113"/>
              <w:rPr>
                <w:rFonts w:ascii="Times New Roman" w:hAnsi="Times New Roman" w:cs="Times New Roman"/>
                <w:sz w:val="24"/>
                <w:szCs w:val="24"/>
              </w:rPr>
            </w:pPr>
            <w:r>
              <w:rPr>
                <w:rFonts w:ascii="Times New Roman" w:hAnsi="Times New Roman" w:cs="Times New Roman"/>
                <w:sz w:val="24"/>
                <w:szCs w:val="24"/>
              </w:rPr>
              <w:t>Спортивный игровой инвентарь: кегли, мячи, гантели, скакалки, обручи, кубики. Атрибуты и игрушки для подвижных игр</w:t>
            </w:r>
          </w:p>
          <w:p>
            <w:pPr>
              <w:ind w:right="-111"/>
              <w:rPr>
                <w:rFonts w:ascii="Times New Roman" w:hAnsi="Times New Roman" w:cs="Times New Roman"/>
                <w:sz w:val="24"/>
                <w:szCs w:val="24"/>
              </w:rPr>
            </w:pPr>
            <w:r>
              <w:rPr>
                <w:rFonts w:ascii="Times New Roman" w:hAnsi="Times New Roman" w:cs="Times New Roman"/>
                <w:sz w:val="24"/>
                <w:szCs w:val="24"/>
              </w:rPr>
              <w:t>Оборудование для спортивных игр: баскетбола, хоккея, бадминтона.</w:t>
            </w:r>
          </w:p>
          <w:p>
            <w:pPr>
              <w:ind w:right="-111"/>
              <w:rPr>
                <w:rFonts w:ascii="Times New Roman" w:hAnsi="Times New Roman" w:cs="Times New Roman"/>
                <w:sz w:val="24"/>
                <w:szCs w:val="24"/>
              </w:rPr>
            </w:pPr>
            <w:r>
              <w:rPr>
                <w:rFonts w:ascii="Times New Roman" w:hAnsi="Times New Roman" w:cs="Times New Roman"/>
                <w:sz w:val="24"/>
                <w:szCs w:val="24"/>
              </w:rPr>
              <w:t>Подборка аудиокассет, дисков с комплексами</w:t>
            </w:r>
          </w:p>
          <w:p>
            <w:pPr>
              <w:ind w:right="-111"/>
              <w:rPr>
                <w:rFonts w:ascii="Times New Roman" w:hAnsi="Times New Roman" w:cs="Times New Roman"/>
                <w:sz w:val="24"/>
                <w:szCs w:val="24"/>
              </w:rPr>
            </w:pPr>
            <w:r>
              <w:rPr>
                <w:rFonts w:ascii="Times New Roman" w:hAnsi="Times New Roman" w:cs="Times New Roman"/>
                <w:sz w:val="24"/>
                <w:szCs w:val="24"/>
              </w:rPr>
              <w:t>утренней гимнастики и музыкальными произведениями</w:t>
            </w:r>
          </w:p>
          <w:p>
            <w:pPr>
              <w:ind w:right="-111"/>
              <w:rPr>
                <w:rFonts w:ascii="Times New Roman" w:hAnsi="Times New Roman" w:cs="Times New Roman"/>
                <w:sz w:val="24"/>
                <w:szCs w:val="24"/>
              </w:rPr>
            </w:pPr>
            <w:r>
              <w:rPr>
                <w:rFonts w:ascii="Times New Roman" w:hAnsi="Times New Roman" w:cs="Times New Roman"/>
                <w:sz w:val="24"/>
                <w:szCs w:val="24"/>
              </w:rPr>
              <w:t>Подборка методической литературы и</w:t>
            </w:r>
          </w:p>
          <w:p>
            <w:pPr>
              <w:ind w:right="-111"/>
              <w:rPr>
                <w:rFonts w:ascii="Times New Roman" w:hAnsi="Times New Roman" w:cs="Times New Roman"/>
                <w:color w:val="FF0000"/>
                <w:sz w:val="24"/>
                <w:szCs w:val="24"/>
              </w:rPr>
            </w:pPr>
            <w:r>
              <w:rPr>
                <w:rFonts w:ascii="Times New Roman" w:hAnsi="Times New Roman" w:cs="Times New Roman"/>
                <w:sz w:val="24"/>
                <w:szCs w:val="24"/>
              </w:rPr>
              <w:t>Пособий</w:t>
            </w:r>
          </w:p>
        </w:tc>
      </w:tr>
      <w:tr>
        <w:tc>
          <w:tcPr>
            <w:tcW w:w="7393" w:type="dxa"/>
            <w:vAlign w:val="center"/>
          </w:tcPr>
          <w:p>
            <w:pPr>
              <w:rPr>
                <w:rFonts w:ascii="Times New Roman" w:hAnsi="Times New Roman" w:cs="Times New Roman"/>
                <w:sz w:val="24"/>
                <w:szCs w:val="24"/>
              </w:rPr>
            </w:pPr>
            <w:r>
              <w:rPr>
                <w:rFonts w:ascii="Times New Roman" w:hAnsi="Times New Roman" w:cs="Times New Roman"/>
                <w:b/>
                <w:bCs/>
                <w:i/>
                <w:iCs/>
                <w:sz w:val="24"/>
                <w:szCs w:val="24"/>
              </w:rPr>
              <w:t>Групповые комнаты</w:t>
            </w:r>
          </w:p>
          <w:p>
            <w:pPr>
              <w:rPr>
                <w:rFonts w:ascii="Times New Roman" w:hAnsi="Times New Roman" w:cs="Times New Roman"/>
                <w:sz w:val="24"/>
                <w:szCs w:val="24"/>
              </w:rPr>
            </w:pPr>
            <w:r>
              <w:rPr>
                <w:rFonts w:ascii="Times New Roman" w:hAnsi="Times New Roman" w:cs="Times New Roman"/>
                <w:sz w:val="24"/>
                <w:szCs w:val="24"/>
              </w:rPr>
              <w:t>Совместная образовательная деятельность по музыкальному воспитанию, приобщению к музыкальному искусству  и развитию музыкально-художественной деятельности</w:t>
            </w:r>
          </w:p>
          <w:p>
            <w:pPr>
              <w:rPr>
                <w:rFonts w:ascii="Times New Roman" w:hAnsi="Times New Roman" w:cs="Times New Roman"/>
                <w:sz w:val="24"/>
                <w:szCs w:val="24"/>
              </w:rPr>
            </w:pPr>
            <w:r>
              <w:rPr>
                <w:rFonts w:ascii="Times New Roman" w:hAnsi="Times New Roman" w:cs="Times New Roman"/>
                <w:sz w:val="24"/>
                <w:szCs w:val="24"/>
              </w:rPr>
              <w:t>Праздники, утренники, развлечения, досуги</w:t>
            </w:r>
          </w:p>
          <w:p>
            <w:pPr>
              <w:rPr>
                <w:rFonts w:ascii="Times New Roman" w:hAnsi="Times New Roman" w:cs="Times New Roman"/>
                <w:sz w:val="24"/>
                <w:szCs w:val="24"/>
              </w:rPr>
            </w:pPr>
            <w:r>
              <w:rPr>
                <w:rFonts w:ascii="Times New Roman" w:hAnsi="Times New Roman" w:cs="Times New Roman"/>
                <w:sz w:val="24"/>
                <w:szCs w:val="24"/>
              </w:rPr>
              <w:t>Утренняя гимнастика</w:t>
            </w:r>
          </w:p>
          <w:p>
            <w:pPr>
              <w:rPr>
                <w:rFonts w:ascii="Times New Roman" w:hAnsi="Times New Roman" w:cs="Times New Roman"/>
                <w:sz w:val="24"/>
                <w:szCs w:val="24"/>
              </w:rPr>
            </w:pPr>
            <w:r>
              <w:rPr>
                <w:rFonts w:ascii="Times New Roman" w:hAnsi="Times New Roman" w:cs="Times New Roman"/>
                <w:sz w:val="24"/>
                <w:szCs w:val="24"/>
              </w:rPr>
              <w:t>Интегрированные занятия  по синтезу искусств</w:t>
            </w:r>
          </w:p>
          <w:p>
            <w:pPr>
              <w:rPr>
                <w:rFonts w:ascii="Times New Roman" w:hAnsi="Times New Roman" w:cs="Times New Roman"/>
                <w:sz w:val="24"/>
                <w:szCs w:val="24"/>
              </w:rPr>
            </w:pPr>
            <w:r>
              <w:rPr>
                <w:rFonts w:ascii="Times New Roman" w:hAnsi="Times New Roman" w:cs="Times New Roman"/>
                <w:sz w:val="24"/>
                <w:szCs w:val="24"/>
              </w:rPr>
              <w:t>Индивидуальная работа по развитию творческих способностей</w:t>
            </w:r>
          </w:p>
          <w:p>
            <w:pPr>
              <w:rPr>
                <w:rFonts w:ascii="Times New Roman" w:hAnsi="Times New Roman" w:cs="Times New Roman"/>
                <w:sz w:val="24"/>
                <w:szCs w:val="24"/>
              </w:rPr>
            </w:pPr>
            <w:r>
              <w:rPr>
                <w:rFonts w:ascii="Times New Roman" w:hAnsi="Times New Roman" w:cs="Times New Roman"/>
                <w:sz w:val="24"/>
                <w:szCs w:val="24"/>
              </w:rPr>
              <w:t>Удовлетворение потребности детей в самовыражении</w:t>
            </w:r>
          </w:p>
          <w:p>
            <w:pPr>
              <w:rPr>
                <w:rFonts w:ascii="Times New Roman" w:hAnsi="Times New Roman" w:cs="Times New Roman"/>
                <w:sz w:val="24"/>
                <w:szCs w:val="24"/>
              </w:rPr>
            </w:pPr>
            <w:r>
              <w:rPr>
                <w:rFonts w:ascii="Times New Roman" w:hAnsi="Times New Roman" w:cs="Times New Roman"/>
                <w:sz w:val="24"/>
                <w:szCs w:val="24"/>
              </w:rPr>
              <w:t>Частичное замещение прогулок в непогоду, мороз: организация двигательной активности, художественно-творческой деятельности детей</w:t>
            </w:r>
          </w:p>
          <w:p>
            <w:pPr>
              <w:rPr>
                <w:rFonts w:ascii="Times New Roman" w:hAnsi="Times New Roman" w:cs="Times New Roman"/>
                <w:sz w:val="24"/>
                <w:szCs w:val="24"/>
              </w:rPr>
            </w:pPr>
            <w:r>
              <w:rPr>
                <w:rFonts w:ascii="Times New Roman" w:hAnsi="Times New Roman" w:cs="Times New Roman"/>
                <w:sz w:val="24"/>
                <w:szCs w:val="24"/>
              </w:rPr>
              <w:t>Музыкотерапия</w:t>
            </w:r>
          </w:p>
          <w:p>
            <w:pPr>
              <w:rPr>
                <w:rFonts w:ascii="Times New Roman" w:hAnsi="Times New Roman" w:cs="Times New Roman"/>
                <w:sz w:val="24"/>
                <w:szCs w:val="24"/>
              </w:rPr>
            </w:pPr>
            <w:r>
              <w:rPr>
                <w:rFonts w:ascii="Times New Roman" w:hAnsi="Times New Roman" w:cs="Times New Roman"/>
                <w:sz w:val="24"/>
                <w:szCs w:val="24"/>
              </w:rPr>
              <w:t>Методические мероприятия с педагогами</w:t>
            </w:r>
          </w:p>
          <w:p>
            <w:pPr>
              <w:rPr>
                <w:rFonts w:ascii="Times New Roman" w:hAnsi="Times New Roman" w:cs="Times New Roman"/>
                <w:sz w:val="24"/>
                <w:szCs w:val="24"/>
              </w:rPr>
            </w:pPr>
            <w:r>
              <w:rPr>
                <w:rFonts w:ascii="Times New Roman" w:hAnsi="Times New Roman" w:cs="Times New Roman"/>
                <w:sz w:val="24"/>
                <w:szCs w:val="24"/>
              </w:rPr>
              <w:t xml:space="preserve">Консультативная работа с родителями и </w:t>
            </w:r>
            <w:r>
              <w:rPr>
                <w:rFonts w:ascii="Times New Roman" w:hAnsi="Times New Roman" w:cs="Times New Roman"/>
                <w:sz w:val="24"/>
                <w:szCs w:val="24"/>
              </w:rPr>
              <w:lastRenderedPageBreak/>
              <w:t>воспитателями</w:t>
            </w:r>
          </w:p>
          <w:p>
            <w:pPr>
              <w:rPr>
                <w:rFonts w:ascii="Times New Roman" w:hAnsi="Times New Roman" w:cs="Times New Roman"/>
                <w:sz w:val="24"/>
                <w:szCs w:val="24"/>
              </w:rPr>
            </w:pPr>
            <w:r>
              <w:rPr>
                <w:rFonts w:ascii="Times New Roman" w:hAnsi="Times New Roman" w:cs="Times New Roman"/>
                <w:sz w:val="24"/>
                <w:szCs w:val="24"/>
              </w:rPr>
              <w:t>Совместные с родителями праздники, досуги и развлечения</w:t>
            </w:r>
          </w:p>
          <w:p>
            <w:pPr>
              <w:rPr>
                <w:rFonts w:ascii="Times New Roman" w:hAnsi="Times New Roman" w:cs="Times New Roman"/>
                <w:b/>
                <w:bCs/>
                <w:i/>
                <w:iCs/>
                <w:sz w:val="24"/>
                <w:szCs w:val="24"/>
              </w:rPr>
            </w:pPr>
            <w:r>
              <w:rPr>
                <w:rFonts w:ascii="Times New Roman" w:hAnsi="Times New Roman" w:cs="Times New Roman"/>
                <w:sz w:val="24"/>
                <w:szCs w:val="24"/>
              </w:rPr>
              <w:t>Родительские собрания, концерты,  выставки и другие мероприятия для родителей</w:t>
            </w:r>
          </w:p>
        </w:tc>
        <w:tc>
          <w:tcPr>
            <w:tcW w:w="7393" w:type="dxa"/>
            <w:vAlign w:val="center"/>
          </w:tcPr>
          <w:p>
            <w:pPr>
              <w:ind w:right="-111"/>
              <w:rPr>
                <w:rFonts w:ascii="Times New Roman" w:hAnsi="Times New Roman" w:cs="Times New Roman"/>
                <w:sz w:val="24"/>
                <w:szCs w:val="24"/>
              </w:rPr>
            </w:pPr>
            <w:r>
              <w:rPr>
                <w:rFonts w:ascii="Times New Roman" w:hAnsi="Times New Roman" w:cs="Times New Roman"/>
                <w:sz w:val="24"/>
                <w:szCs w:val="24"/>
              </w:rPr>
              <w:lastRenderedPageBreak/>
              <w:t>Пианино</w:t>
            </w:r>
          </w:p>
          <w:p>
            <w:pPr>
              <w:ind w:right="-111"/>
              <w:rPr>
                <w:rFonts w:ascii="Times New Roman" w:hAnsi="Times New Roman" w:cs="Times New Roman"/>
                <w:sz w:val="24"/>
                <w:szCs w:val="24"/>
              </w:rPr>
            </w:pPr>
            <w:r>
              <w:rPr>
                <w:rFonts w:ascii="Times New Roman" w:hAnsi="Times New Roman" w:cs="Times New Roman"/>
                <w:sz w:val="24"/>
                <w:szCs w:val="24"/>
              </w:rPr>
              <w:t>Музыкальный центр, </w:t>
            </w:r>
          </w:p>
          <w:p>
            <w:pPr>
              <w:ind w:right="-111"/>
              <w:rPr>
                <w:rFonts w:ascii="Times New Roman" w:hAnsi="Times New Roman" w:cs="Times New Roman"/>
                <w:sz w:val="24"/>
                <w:szCs w:val="24"/>
              </w:rPr>
            </w:pPr>
            <w:r>
              <w:rPr>
                <w:rFonts w:ascii="Times New Roman" w:hAnsi="Times New Roman" w:cs="Times New Roman"/>
                <w:sz w:val="24"/>
                <w:szCs w:val="24"/>
              </w:rPr>
              <w:t>Телевизор</w:t>
            </w:r>
          </w:p>
          <w:p>
            <w:pPr>
              <w:ind w:right="-111"/>
              <w:rPr>
                <w:rFonts w:ascii="Times New Roman" w:hAnsi="Times New Roman" w:cs="Times New Roman"/>
                <w:sz w:val="24"/>
                <w:szCs w:val="24"/>
              </w:rPr>
            </w:pPr>
            <w:r>
              <w:rPr>
                <w:rFonts w:ascii="Times New Roman" w:hAnsi="Times New Roman" w:cs="Times New Roman"/>
                <w:sz w:val="24"/>
                <w:szCs w:val="24"/>
              </w:rPr>
              <w:t>Детские музыкальные инструменты: ударные, металлофоны, шумовой оркестр</w:t>
            </w:r>
          </w:p>
          <w:p>
            <w:pPr>
              <w:ind w:right="-111"/>
              <w:rPr>
                <w:rFonts w:ascii="Times New Roman" w:hAnsi="Times New Roman" w:cs="Times New Roman"/>
                <w:sz w:val="24"/>
                <w:szCs w:val="24"/>
              </w:rPr>
            </w:pPr>
            <w:r>
              <w:rPr>
                <w:rFonts w:ascii="Times New Roman" w:hAnsi="Times New Roman" w:cs="Times New Roman"/>
                <w:sz w:val="24"/>
                <w:szCs w:val="24"/>
              </w:rPr>
              <w:t>Театральный занавес</w:t>
            </w:r>
          </w:p>
          <w:p>
            <w:pPr>
              <w:ind w:right="-111"/>
              <w:rPr>
                <w:rFonts w:ascii="Times New Roman" w:hAnsi="Times New Roman" w:cs="Times New Roman"/>
                <w:sz w:val="24"/>
                <w:szCs w:val="24"/>
              </w:rPr>
            </w:pPr>
            <w:r>
              <w:rPr>
                <w:rFonts w:ascii="Times New Roman" w:hAnsi="Times New Roman" w:cs="Times New Roman"/>
                <w:sz w:val="24"/>
                <w:szCs w:val="24"/>
              </w:rPr>
              <w:t>Декорации, бутафория</w:t>
            </w:r>
          </w:p>
          <w:p>
            <w:pPr>
              <w:ind w:right="-111"/>
              <w:rPr>
                <w:rFonts w:ascii="Times New Roman" w:hAnsi="Times New Roman" w:cs="Times New Roman"/>
                <w:sz w:val="24"/>
                <w:szCs w:val="24"/>
              </w:rPr>
            </w:pPr>
            <w:r>
              <w:rPr>
                <w:rFonts w:ascii="Times New Roman" w:hAnsi="Times New Roman" w:cs="Times New Roman"/>
                <w:sz w:val="24"/>
                <w:szCs w:val="24"/>
              </w:rPr>
              <w:t>Различные виды театров</w:t>
            </w:r>
          </w:p>
          <w:p>
            <w:pPr>
              <w:ind w:right="-111"/>
              <w:rPr>
                <w:rFonts w:ascii="Times New Roman" w:hAnsi="Times New Roman" w:cs="Times New Roman"/>
                <w:sz w:val="24"/>
                <w:szCs w:val="24"/>
              </w:rPr>
            </w:pPr>
            <w:r>
              <w:rPr>
                <w:rFonts w:ascii="Times New Roman" w:hAnsi="Times New Roman" w:cs="Times New Roman"/>
                <w:sz w:val="24"/>
                <w:szCs w:val="24"/>
              </w:rPr>
              <w:t>Ширмы</w:t>
            </w:r>
          </w:p>
          <w:p>
            <w:pPr>
              <w:ind w:right="-111"/>
              <w:rPr>
                <w:rFonts w:ascii="Times New Roman" w:hAnsi="Times New Roman" w:cs="Times New Roman"/>
                <w:sz w:val="24"/>
                <w:szCs w:val="24"/>
              </w:rPr>
            </w:pPr>
            <w:r>
              <w:rPr>
                <w:rFonts w:ascii="Times New Roman" w:hAnsi="Times New Roman" w:cs="Times New Roman"/>
                <w:sz w:val="24"/>
                <w:szCs w:val="24"/>
              </w:rPr>
              <w:t>Игрушки, атрибуты, наглядные пособия</w:t>
            </w:r>
          </w:p>
          <w:p>
            <w:pPr>
              <w:ind w:right="-111"/>
              <w:rPr>
                <w:rFonts w:ascii="Times New Roman" w:hAnsi="Times New Roman" w:cs="Times New Roman"/>
                <w:sz w:val="24"/>
                <w:szCs w:val="24"/>
              </w:rPr>
            </w:pPr>
            <w:r>
              <w:rPr>
                <w:rFonts w:ascii="Times New Roman" w:hAnsi="Times New Roman" w:cs="Times New Roman"/>
                <w:sz w:val="24"/>
                <w:szCs w:val="24"/>
              </w:rPr>
              <w:t>стулья для детей</w:t>
            </w:r>
          </w:p>
          <w:p>
            <w:pPr>
              <w:rPr>
                <w:rFonts w:ascii="Times New Roman" w:hAnsi="Times New Roman" w:cs="Times New Roman"/>
                <w:sz w:val="24"/>
                <w:szCs w:val="24"/>
              </w:rPr>
            </w:pPr>
            <w:r>
              <w:rPr>
                <w:rFonts w:ascii="Times New Roman" w:hAnsi="Times New Roman" w:cs="Times New Roman"/>
                <w:sz w:val="24"/>
                <w:szCs w:val="24"/>
              </w:rPr>
              <w:t>Подборки аудио- и видеокассет, дисков с музыкальными произведениями</w:t>
            </w:r>
          </w:p>
          <w:p>
            <w:pPr>
              <w:ind w:right="-111"/>
              <w:rPr>
                <w:rFonts w:ascii="Times New Roman" w:hAnsi="Times New Roman" w:cs="Times New Roman"/>
                <w:color w:val="FF0000"/>
                <w:sz w:val="24"/>
                <w:szCs w:val="24"/>
              </w:rPr>
            </w:pPr>
            <w:r>
              <w:rPr>
                <w:rFonts w:ascii="Times New Roman" w:hAnsi="Times New Roman" w:cs="Times New Roman"/>
                <w:sz w:val="24"/>
                <w:szCs w:val="24"/>
              </w:rPr>
              <w:t>Библиотека методической литературы и пособий, сборники нот.</w:t>
            </w:r>
          </w:p>
        </w:tc>
      </w:tr>
      <w:tr>
        <w:tc>
          <w:tcPr>
            <w:tcW w:w="7393" w:type="dxa"/>
            <w:vAlign w:val="center"/>
          </w:tcPr>
          <w:p>
            <w:pPr>
              <w:rPr>
                <w:rFonts w:ascii="Times New Roman" w:hAnsi="Times New Roman" w:cs="Times New Roman"/>
                <w:sz w:val="24"/>
                <w:szCs w:val="24"/>
              </w:rPr>
            </w:pPr>
            <w:r>
              <w:rPr>
                <w:rFonts w:ascii="Times New Roman" w:hAnsi="Times New Roman" w:cs="Times New Roman"/>
                <w:b/>
                <w:bCs/>
                <w:i/>
                <w:iCs/>
                <w:sz w:val="24"/>
                <w:szCs w:val="24"/>
              </w:rPr>
              <w:lastRenderedPageBreak/>
              <w:t>Костюмерная</w:t>
            </w:r>
          </w:p>
          <w:p>
            <w:pPr>
              <w:rPr>
                <w:rFonts w:ascii="Times New Roman" w:hAnsi="Times New Roman" w:cs="Times New Roman"/>
                <w:sz w:val="24"/>
                <w:szCs w:val="24"/>
              </w:rPr>
            </w:pPr>
            <w:r>
              <w:rPr>
                <w:rFonts w:ascii="Times New Roman" w:hAnsi="Times New Roman" w:cs="Times New Roman"/>
                <w:sz w:val="24"/>
                <w:szCs w:val="24"/>
              </w:rPr>
              <w:t>Хранение детских и взрослых костюмов, элементов одежды, аксессуаров</w:t>
            </w:r>
          </w:p>
          <w:p>
            <w:pPr>
              <w:rPr>
                <w:rFonts w:ascii="Times New Roman" w:hAnsi="Times New Roman" w:cs="Times New Roman"/>
                <w:b/>
                <w:bCs/>
                <w:i/>
                <w:iCs/>
                <w:sz w:val="24"/>
                <w:szCs w:val="24"/>
              </w:rPr>
            </w:pPr>
            <w:r>
              <w:rPr>
                <w:rFonts w:ascii="Times New Roman" w:hAnsi="Times New Roman" w:cs="Times New Roman"/>
                <w:sz w:val="24"/>
                <w:szCs w:val="24"/>
              </w:rPr>
              <w:t>Хранение атрибутики</w:t>
            </w:r>
          </w:p>
        </w:tc>
        <w:tc>
          <w:tcPr>
            <w:tcW w:w="7393" w:type="dxa"/>
            <w:vAlign w:val="center"/>
          </w:tcPr>
          <w:p>
            <w:pPr>
              <w:ind w:right="-111"/>
              <w:rPr>
                <w:rFonts w:ascii="Times New Roman" w:hAnsi="Times New Roman" w:cs="Times New Roman"/>
                <w:sz w:val="24"/>
                <w:szCs w:val="24"/>
              </w:rPr>
            </w:pPr>
            <w:r>
              <w:rPr>
                <w:rFonts w:ascii="Times New Roman" w:hAnsi="Times New Roman" w:cs="Times New Roman"/>
                <w:sz w:val="24"/>
                <w:szCs w:val="24"/>
              </w:rPr>
              <w:t>Детские и взрослые костюмы</w:t>
            </w:r>
          </w:p>
          <w:p>
            <w:pPr>
              <w:ind w:right="-111"/>
              <w:rPr>
                <w:rFonts w:ascii="Times New Roman" w:hAnsi="Times New Roman" w:cs="Times New Roman"/>
                <w:sz w:val="24"/>
                <w:szCs w:val="24"/>
              </w:rPr>
            </w:pPr>
            <w:r>
              <w:rPr>
                <w:rFonts w:ascii="Times New Roman" w:hAnsi="Times New Roman" w:cs="Times New Roman"/>
                <w:sz w:val="24"/>
                <w:szCs w:val="24"/>
              </w:rPr>
              <w:t>Элементы одежды, русского костюма</w:t>
            </w:r>
          </w:p>
          <w:p>
            <w:pPr>
              <w:ind w:right="-111"/>
              <w:rPr>
                <w:rFonts w:ascii="Times New Roman" w:hAnsi="Times New Roman" w:cs="Times New Roman"/>
                <w:sz w:val="24"/>
                <w:szCs w:val="24"/>
              </w:rPr>
            </w:pPr>
            <w:r>
              <w:rPr>
                <w:rFonts w:ascii="Times New Roman" w:hAnsi="Times New Roman" w:cs="Times New Roman"/>
                <w:sz w:val="24"/>
                <w:szCs w:val="24"/>
              </w:rPr>
              <w:t>Аксессуары</w:t>
            </w:r>
          </w:p>
          <w:p>
            <w:pPr>
              <w:ind w:right="-111"/>
              <w:rPr>
                <w:rFonts w:ascii="Times New Roman" w:hAnsi="Times New Roman" w:cs="Times New Roman"/>
                <w:sz w:val="24"/>
                <w:szCs w:val="24"/>
              </w:rPr>
            </w:pPr>
            <w:r>
              <w:rPr>
                <w:rFonts w:ascii="Times New Roman" w:hAnsi="Times New Roman" w:cs="Times New Roman"/>
                <w:sz w:val="24"/>
                <w:szCs w:val="24"/>
              </w:rPr>
              <w:t>Куклы</w:t>
            </w:r>
          </w:p>
          <w:p>
            <w:pPr>
              <w:ind w:right="-111"/>
              <w:rPr>
                <w:rFonts w:ascii="Times New Roman" w:hAnsi="Times New Roman" w:cs="Times New Roman"/>
                <w:sz w:val="24"/>
                <w:szCs w:val="24"/>
              </w:rPr>
            </w:pPr>
            <w:r>
              <w:rPr>
                <w:rFonts w:ascii="Times New Roman" w:hAnsi="Times New Roman" w:cs="Times New Roman"/>
                <w:sz w:val="24"/>
                <w:szCs w:val="24"/>
              </w:rPr>
              <w:t>елочные украшения, новогодние игрушки</w:t>
            </w:r>
          </w:p>
        </w:tc>
      </w:tr>
      <w:tr>
        <w:tc>
          <w:tcPr>
            <w:tcW w:w="7393" w:type="dxa"/>
            <w:vAlign w:val="center"/>
          </w:tcPr>
          <w:p>
            <w:pPr>
              <w:rPr>
                <w:rFonts w:ascii="Times New Roman" w:hAnsi="Times New Roman" w:cs="Times New Roman"/>
                <w:sz w:val="24"/>
                <w:szCs w:val="24"/>
              </w:rPr>
            </w:pPr>
            <w:r>
              <w:rPr>
                <w:rFonts w:ascii="Times New Roman" w:hAnsi="Times New Roman" w:cs="Times New Roman"/>
                <w:b/>
                <w:bCs/>
                <w:i/>
                <w:iCs/>
                <w:sz w:val="24"/>
                <w:szCs w:val="24"/>
              </w:rPr>
              <w:t>Методический кабине</w:t>
            </w:r>
            <w:proofErr w:type="gramStart"/>
            <w:r>
              <w:rPr>
                <w:rFonts w:ascii="Times New Roman" w:hAnsi="Times New Roman" w:cs="Times New Roman"/>
                <w:b/>
                <w:bCs/>
                <w:i/>
                <w:iCs/>
                <w:sz w:val="24"/>
                <w:szCs w:val="24"/>
              </w:rPr>
              <w:t>т(</w:t>
            </w:r>
            <w:proofErr w:type="gramEnd"/>
            <w:r>
              <w:rPr>
                <w:rFonts w:ascii="Times New Roman" w:hAnsi="Times New Roman" w:cs="Times New Roman"/>
                <w:b/>
                <w:bCs/>
                <w:i/>
                <w:iCs/>
                <w:sz w:val="24"/>
                <w:szCs w:val="24"/>
              </w:rPr>
              <w:t xml:space="preserve"> в групповых комнатах)</w:t>
            </w:r>
          </w:p>
          <w:p>
            <w:pPr>
              <w:rPr>
                <w:rFonts w:ascii="Times New Roman" w:hAnsi="Times New Roman" w:cs="Times New Roman"/>
                <w:sz w:val="24"/>
                <w:szCs w:val="24"/>
              </w:rPr>
            </w:pPr>
            <w:r>
              <w:rPr>
                <w:rFonts w:ascii="Times New Roman" w:hAnsi="Times New Roman" w:cs="Times New Roman"/>
                <w:sz w:val="24"/>
                <w:szCs w:val="24"/>
              </w:rPr>
              <w:t>Организация консультаций, семинаров, практикумов,  педагогических советов</w:t>
            </w:r>
          </w:p>
          <w:p>
            <w:pPr>
              <w:rPr>
                <w:rFonts w:ascii="Times New Roman" w:hAnsi="Times New Roman" w:cs="Times New Roman"/>
                <w:sz w:val="24"/>
                <w:szCs w:val="24"/>
              </w:rPr>
            </w:pPr>
            <w:r>
              <w:rPr>
                <w:rFonts w:ascii="Times New Roman" w:hAnsi="Times New Roman" w:cs="Times New Roman"/>
                <w:sz w:val="24"/>
                <w:szCs w:val="24"/>
              </w:rPr>
              <w:t>Удовлетворение информационных, учебно-методических, образовательных потребностей педагогов</w:t>
            </w:r>
          </w:p>
          <w:p>
            <w:pPr>
              <w:rPr>
                <w:rFonts w:ascii="Times New Roman" w:hAnsi="Times New Roman" w:cs="Times New Roman"/>
                <w:sz w:val="24"/>
                <w:szCs w:val="24"/>
              </w:rPr>
            </w:pPr>
            <w:r>
              <w:rPr>
                <w:rFonts w:ascii="Times New Roman" w:hAnsi="Times New Roman" w:cs="Times New Roman"/>
                <w:sz w:val="24"/>
                <w:szCs w:val="24"/>
              </w:rPr>
              <w:t>Организация нормативно-правового обеспечения</w:t>
            </w:r>
          </w:p>
          <w:p>
            <w:pPr>
              <w:rPr>
                <w:rFonts w:ascii="Times New Roman" w:hAnsi="Times New Roman" w:cs="Times New Roman"/>
                <w:sz w:val="24"/>
                <w:szCs w:val="24"/>
              </w:rPr>
            </w:pPr>
            <w:r>
              <w:rPr>
                <w:rFonts w:ascii="Times New Roman" w:hAnsi="Times New Roman" w:cs="Times New Roman"/>
                <w:sz w:val="24"/>
                <w:szCs w:val="24"/>
              </w:rPr>
              <w:t>Организация деятельности творческих групп</w:t>
            </w:r>
          </w:p>
          <w:p>
            <w:pPr>
              <w:rPr>
                <w:rFonts w:ascii="Times New Roman" w:hAnsi="Times New Roman" w:cs="Times New Roman"/>
                <w:sz w:val="24"/>
                <w:szCs w:val="24"/>
              </w:rPr>
            </w:pPr>
            <w:r>
              <w:rPr>
                <w:rFonts w:ascii="Times New Roman" w:hAnsi="Times New Roman" w:cs="Times New Roman"/>
                <w:sz w:val="24"/>
                <w:szCs w:val="24"/>
              </w:rPr>
              <w:t>Самообразование педагогов</w:t>
            </w:r>
          </w:p>
          <w:p>
            <w:pPr>
              <w:rPr>
                <w:rFonts w:ascii="Times New Roman" w:hAnsi="Times New Roman" w:cs="Times New Roman"/>
                <w:sz w:val="24"/>
                <w:szCs w:val="24"/>
              </w:rPr>
            </w:pPr>
            <w:r>
              <w:rPr>
                <w:rFonts w:ascii="Times New Roman" w:hAnsi="Times New Roman" w:cs="Times New Roman"/>
                <w:sz w:val="24"/>
                <w:szCs w:val="24"/>
              </w:rPr>
              <w:t>Подготовка педагогов к выступлениям разного уровня</w:t>
            </w:r>
          </w:p>
          <w:p>
            <w:pPr>
              <w:rPr>
                <w:rFonts w:ascii="Times New Roman" w:hAnsi="Times New Roman" w:cs="Times New Roman"/>
                <w:sz w:val="24"/>
                <w:szCs w:val="24"/>
              </w:rPr>
            </w:pPr>
            <w:r>
              <w:rPr>
                <w:rFonts w:ascii="Times New Roman" w:hAnsi="Times New Roman" w:cs="Times New Roman"/>
                <w:sz w:val="24"/>
                <w:szCs w:val="24"/>
              </w:rPr>
              <w:t>Выставки педагогической литературы, методических разработок и материалов</w:t>
            </w:r>
          </w:p>
          <w:p>
            <w:pPr>
              <w:rPr>
                <w:rFonts w:ascii="Times New Roman" w:hAnsi="Times New Roman" w:cs="Times New Roman"/>
                <w:sz w:val="24"/>
                <w:szCs w:val="24"/>
              </w:rPr>
            </w:pPr>
            <w:r>
              <w:rPr>
                <w:rFonts w:ascii="Times New Roman" w:hAnsi="Times New Roman" w:cs="Times New Roman"/>
                <w:sz w:val="24"/>
                <w:szCs w:val="24"/>
              </w:rPr>
              <w:t>Индивидуальная работа с педагогами, консультации, оказание помощи, обучение</w:t>
            </w:r>
          </w:p>
          <w:p>
            <w:pPr>
              <w:rPr>
                <w:rFonts w:ascii="Times New Roman" w:hAnsi="Times New Roman" w:cs="Times New Roman"/>
                <w:sz w:val="24"/>
                <w:szCs w:val="24"/>
              </w:rPr>
            </w:pPr>
            <w:r>
              <w:rPr>
                <w:rFonts w:ascii="Times New Roman" w:hAnsi="Times New Roman" w:cs="Times New Roman"/>
                <w:sz w:val="24"/>
                <w:szCs w:val="24"/>
              </w:rPr>
              <w:t>Осуществление электронного документооборота</w:t>
            </w:r>
          </w:p>
          <w:p>
            <w:pPr>
              <w:rPr>
                <w:rFonts w:ascii="Times New Roman" w:hAnsi="Times New Roman" w:cs="Times New Roman"/>
                <w:sz w:val="24"/>
                <w:szCs w:val="24"/>
              </w:rPr>
            </w:pPr>
            <w:r>
              <w:rPr>
                <w:rFonts w:ascii="Times New Roman" w:hAnsi="Times New Roman" w:cs="Times New Roman"/>
                <w:sz w:val="24"/>
                <w:szCs w:val="24"/>
              </w:rPr>
              <w:t>Разработка необходимой документации: планов, положений, проектов, программ и т.п.</w:t>
            </w:r>
          </w:p>
          <w:p>
            <w:pPr>
              <w:rPr>
                <w:rFonts w:ascii="Times New Roman" w:hAnsi="Times New Roman" w:cs="Times New Roman"/>
                <w:sz w:val="24"/>
                <w:szCs w:val="24"/>
              </w:rPr>
            </w:pPr>
            <w:r>
              <w:rPr>
                <w:rFonts w:ascii="Times New Roman" w:hAnsi="Times New Roman" w:cs="Times New Roman"/>
                <w:sz w:val="24"/>
                <w:szCs w:val="24"/>
              </w:rPr>
              <w:t>Создание </w:t>
            </w:r>
            <w:proofErr w:type="spellStart"/>
            <w:r>
              <w:rPr>
                <w:rFonts w:ascii="Times New Roman" w:hAnsi="Times New Roman" w:cs="Times New Roman"/>
                <w:sz w:val="24"/>
                <w:szCs w:val="24"/>
              </w:rPr>
              <w:t>мультимедийных</w:t>
            </w:r>
            <w:proofErr w:type="spellEnd"/>
            <w:r>
              <w:rPr>
                <w:rFonts w:ascii="Times New Roman" w:hAnsi="Times New Roman" w:cs="Times New Roman"/>
                <w:sz w:val="24"/>
                <w:szCs w:val="24"/>
              </w:rPr>
              <w:t xml:space="preserve"> презентаций, </w:t>
            </w:r>
            <w:proofErr w:type="spellStart"/>
            <w:proofErr w:type="gramStart"/>
            <w:r>
              <w:rPr>
                <w:rFonts w:ascii="Times New Roman" w:hAnsi="Times New Roman" w:cs="Times New Roman"/>
                <w:sz w:val="24"/>
                <w:szCs w:val="24"/>
              </w:rPr>
              <w:t>слайд-программ</w:t>
            </w:r>
            <w:proofErr w:type="spellEnd"/>
            <w:proofErr w:type="gramEnd"/>
            <w:r>
              <w:rPr>
                <w:rFonts w:ascii="Times New Roman" w:hAnsi="Times New Roman" w:cs="Times New Roman"/>
                <w:sz w:val="24"/>
                <w:szCs w:val="24"/>
              </w:rPr>
              <w:t>, видеофильмов</w:t>
            </w:r>
          </w:p>
          <w:p>
            <w:pPr>
              <w:rPr>
                <w:rFonts w:ascii="Times New Roman" w:hAnsi="Times New Roman" w:cs="Times New Roman"/>
                <w:sz w:val="24"/>
                <w:szCs w:val="24"/>
              </w:rPr>
            </w:pPr>
            <w:r>
              <w:rPr>
                <w:rFonts w:ascii="Times New Roman" w:hAnsi="Times New Roman" w:cs="Times New Roman"/>
                <w:sz w:val="24"/>
                <w:szCs w:val="24"/>
              </w:rPr>
              <w:t>Редакционно-издательская деятельность: подготовка статей к публикациям в СМИ</w:t>
            </w:r>
          </w:p>
          <w:p>
            <w:pPr>
              <w:rPr>
                <w:rFonts w:ascii="Times New Roman" w:hAnsi="Times New Roman" w:cs="Times New Roman"/>
                <w:sz w:val="24"/>
                <w:szCs w:val="24"/>
              </w:rPr>
            </w:pPr>
            <w:r>
              <w:rPr>
                <w:rFonts w:ascii="Times New Roman" w:hAnsi="Times New Roman" w:cs="Times New Roman"/>
                <w:sz w:val="24"/>
                <w:szCs w:val="24"/>
              </w:rPr>
              <w:t>Аналитическая деятельность</w:t>
            </w:r>
          </w:p>
          <w:p>
            <w:pPr>
              <w:rPr>
                <w:rFonts w:ascii="Times New Roman" w:hAnsi="Times New Roman" w:cs="Times New Roman"/>
                <w:sz w:val="24"/>
                <w:szCs w:val="24"/>
              </w:rPr>
            </w:pPr>
            <w:r>
              <w:rPr>
                <w:rFonts w:ascii="Times New Roman" w:hAnsi="Times New Roman" w:cs="Times New Roman"/>
                <w:sz w:val="24"/>
                <w:szCs w:val="24"/>
              </w:rPr>
              <w:t>Изучение и обобщение передового педагогического опыта</w:t>
            </w:r>
          </w:p>
          <w:p>
            <w:pPr>
              <w:rPr>
                <w:rFonts w:ascii="Times New Roman" w:hAnsi="Times New Roman" w:cs="Times New Roman"/>
                <w:sz w:val="24"/>
                <w:szCs w:val="24"/>
              </w:rPr>
            </w:pPr>
            <w:r>
              <w:rPr>
                <w:rFonts w:ascii="Times New Roman" w:hAnsi="Times New Roman" w:cs="Times New Roman"/>
                <w:sz w:val="24"/>
                <w:szCs w:val="24"/>
              </w:rPr>
              <w:t>Обработка и хранение различных документов (архив)</w:t>
            </w:r>
          </w:p>
          <w:p>
            <w:pPr>
              <w:rPr>
                <w:rFonts w:ascii="Times New Roman" w:hAnsi="Times New Roman" w:cs="Times New Roman"/>
                <w:sz w:val="24"/>
                <w:szCs w:val="24"/>
              </w:rPr>
            </w:pPr>
            <w:r>
              <w:rPr>
                <w:rFonts w:ascii="Times New Roman" w:hAnsi="Times New Roman" w:cs="Times New Roman"/>
                <w:sz w:val="24"/>
                <w:szCs w:val="24"/>
              </w:rPr>
              <w:t>Консультативная работа с родителями</w:t>
            </w:r>
          </w:p>
          <w:p>
            <w:pPr>
              <w:rPr>
                <w:rFonts w:ascii="Times New Roman" w:hAnsi="Times New Roman" w:cs="Times New Roman"/>
                <w:b/>
                <w:bCs/>
                <w:i/>
                <w:iCs/>
                <w:sz w:val="24"/>
                <w:szCs w:val="24"/>
              </w:rPr>
            </w:pPr>
            <w:r>
              <w:rPr>
                <w:rFonts w:ascii="Times New Roman" w:hAnsi="Times New Roman" w:cs="Times New Roman"/>
                <w:sz w:val="24"/>
                <w:szCs w:val="24"/>
              </w:rPr>
              <w:t> </w:t>
            </w:r>
          </w:p>
        </w:tc>
        <w:tc>
          <w:tcPr>
            <w:tcW w:w="7393" w:type="dxa"/>
            <w:vAlign w:val="center"/>
          </w:tcPr>
          <w:p>
            <w:pPr>
              <w:ind w:right="-111"/>
              <w:rPr>
                <w:rFonts w:ascii="Times New Roman" w:hAnsi="Times New Roman" w:cs="Times New Roman"/>
                <w:sz w:val="24"/>
                <w:szCs w:val="24"/>
              </w:rPr>
            </w:pPr>
            <w:r>
              <w:rPr>
                <w:rFonts w:ascii="Times New Roman" w:hAnsi="Times New Roman" w:cs="Times New Roman"/>
                <w:sz w:val="24"/>
                <w:szCs w:val="24"/>
              </w:rPr>
              <w:t>Библиотека педагогической, психологической, методической литературы</w:t>
            </w:r>
          </w:p>
          <w:p>
            <w:pPr>
              <w:ind w:right="-111"/>
              <w:rPr>
                <w:rFonts w:ascii="Times New Roman" w:hAnsi="Times New Roman" w:cs="Times New Roman"/>
                <w:sz w:val="24"/>
                <w:szCs w:val="24"/>
              </w:rPr>
            </w:pPr>
            <w:r>
              <w:rPr>
                <w:rFonts w:ascii="Times New Roman" w:hAnsi="Times New Roman" w:cs="Times New Roman"/>
                <w:sz w:val="24"/>
                <w:szCs w:val="24"/>
              </w:rPr>
              <w:t>Библиотека периодических изданий</w:t>
            </w:r>
          </w:p>
          <w:p>
            <w:pPr>
              <w:ind w:right="-111"/>
              <w:rPr>
                <w:rFonts w:ascii="Times New Roman" w:hAnsi="Times New Roman" w:cs="Times New Roman"/>
                <w:sz w:val="24"/>
                <w:szCs w:val="24"/>
              </w:rPr>
            </w:pPr>
            <w:r>
              <w:rPr>
                <w:rFonts w:ascii="Times New Roman" w:hAnsi="Times New Roman" w:cs="Times New Roman"/>
                <w:sz w:val="24"/>
                <w:szCs w:val="24"/>
              </w:rPr>
              <w:t>Библиотека детской литературы</w:t>
            </w:r>
          </w:p>
          <w:p>
            <w:pPr>
              <w:ind w:right="-111"/>
              <w:rPr>
                <w:rFonts w:ascii="Times New Roman" w:hAnsi="Times New Roman" w:cs="Times New Roman"/>
                <w:sz w:val="24"/>
                <w:szCs w:val="24"/>
              </w:rPr>
            </w:pPr>
            <w:r>
              <w:rPr>
                <w:rFonts w:ascii="Times New Roman" w:hAnsi="Times New Roman" w:cs="Times New Roman"/>
                <w:sz w:val="24"/>
                <w:szCs w:val="24"/>
              </w:rPr>
              <w:t>Авторские программы и технологии</w:t>
            </w:r>
          </w:p>
          <w:p>
            <w:pPr>
              <w:ind w:right="-111"/>
              <w:rPr>
                <w:rFonts w:ascii="Times New Roman" w:hAnsi="Times New Roman" w:cs="Times New Roman"/>
                <w:sz w:val="24"/>
                <w:szCs w:val="24"/>
              </w:rPr>
            </w:pPr>
            <w:r>
              <w:rPr>
                <w:rFonts w:ascii="Times New Roman" w:hAnsi="Times New Roman" w:cs="Times New Roman"/>
                <w:sz w:val="24"/>
                <w:szCs w:val="24"/>
              </w:rPr>
              <w:t>Картотеки игр, комплексов утренней гимнастики и гимнастики после сна, прогулок, малых фольклорных форм</w:t>
            </w:r>
          </w:p>
          <w:p>
            <w:pPr>
              <w:ind w:right="-111"/>
              <w:rPr>
                <w:rFonts w:ascii="Times New Roman" w:hAnsi="Times New Roman" w:cs="Times New Roman"/>
                <w:sz w:val="24"/>
                <w:szCs w:val="24"/>
              </w:rPr>
            </w:pPr>
            <w:r>
              <w:rPr>
                <w:rFonts w:ascii="Times New Roman" w:hAnsi="Times New Roman" w:cs="Times New Roman"/>
                <w:sz w:val="24"/>
                <w:szCs w:val="24"/>
              </w:rPr>
              <w:t>Журнал выдачи методических пособий и литературы</w:t>
            </w:r>
          </w:p>
          <w:p>
            <w:pPr>
              <w:ind w:right="-111"/>
              <w:rPr>
                <w:rFonts w:ascii="Times New Roman" w:hAnsi="Times New Roman" w:cs="Times New Roman"/>
                <w:sz w:val="24"/>
                <w:szCs w:val="24"/>
              </w:rPr>
            </w:pPr>
            <w:r>
              <w:rPr>
                <w:rFonts w:ascii="Times New Roman" w:hAnsi="Times New Roman" w:cs="Times New Roman"/>
                <w:sz w:val="24"/>
                <w:szCs w:val="24"/>
              </w:rPr>
              <w:t>Нормативно-правовая документация</w:t>
            </w:r>
          </w:p>
          <w:p>
            <w:pPr>
              <w:ind w:right="-111"/>
              <w:rPr>
                <w:rFonts w:ascii="Times New Roman" w:hAnsi="Times New Roman" w:cs="Times New Roman"/>
                <w:sz w:val="24"/>
                <w:szCs w:val="24"/>
              </w:rPr>
            </w:pPr>
            <w:r>
              <w:rPr>
                <w:rFonts w:ascii="Times New Roman" w:hAnsi="Times New Roman" w:cs="Times New Roman"/>
                <w:sz w:val="24"/>
                <w:szCs w:val="24"/>
              </w:rPr>
              <w:t>Годовые планы воспитательно-образовательной деятельности с детьми и методической работы с педагогами</w:t>
            </w:r>
          </w:p>
          <w:p>
            <w:pPr>
              <w:ind w:right="-111"/>
              <w:rPr>
                <w:rFonts w:ascii="Times New Roman" w:hAnsi="Times New Roman" w:cs="Times New Roman"/>
                <w:sz w:val="24"/>
                <w:szCs w:val="24"/>
              </w:rPr>
            </w:pPr>
            <w:r>
              <w:rPr>
                <w:rFonts w:ascii="Times New Roman" w:hAnsi="Times New Roman" w:cs="Times New Roman"/>
                <w:sz w:val="24"/>
                <w:szCs w:val="24"/>
              </w:rPr>
              <w:t>Учебный план</w:t>
            </w:r>
          </w:p>
          <w:p>
            <w:pPr>
              <w:ind w:right="-111"/>
              <w:rPr>
                <w:rFonts w:ascii="Times New Roman" w:hAnsi="Times New Roman" w:cs="Times New Roman"/>
                <w:sz w:val="24"/>
                <w:szCs w:val="24"/>
              </w:rPr>
            </w:pPr>
            <w:r>
              <w:rPr>
                <w:rFonts w:ascii="Times New Roman" w:hAnsi="Times New Roman" w:cs="Times New Roman"/>
                <w:sz w:val="24"/>
                <w:szCs w:val="24"/>
              </w:rPr>
              <w:t>Расписания образовательной  деятельности с детьми, дополнительного образования (кружковой работы), циклограммы совместной деятельности</w:t>
            </w:r>
          </w:p>
          <w:p>
            <w:pPr>
              <w:ind w:right="-111"/>
              <w:rPr>
                <w:rFonts w:ascii="Times New Roman" w:hAnsi="Times New Roman" w:cs="Times New Roman"/>
                <w:sz w:val="24"/>
                <w:szCs w:val="24"/>
              </w:rPr>
            </w:pPr>
            <w:r>
              <w:rPr>
                <w:rFonts w:ascii="Times New Roman" w:hAnsi="Times New Roman" w:cs="Times New Roman"/>
                <w:sz w:val="24"/>
                <w:szCs w:val="24"/>
              </w:rPr>
              <w:t>Отчеты, аналитические материалы</w:t>
            </w:r>
          </w:p>
          <w:p>
            <w:pPr>
              <w:ind w:right="-111"/>
              <w:rPr>
                <w:rFonts w:ascii="Times New Roman" w:hAnsi="Times New Roman" w:cs="Times New Roman"/>
                <w:sz w:val="24"/>
                <w:szCs w:val="24"/>
              </w:rPr>
            </w:pPr>
            <w:r>
              <w:rPr>
                <w:rFonts w:ascii="Times New Roman" w:hAnsi="Times New Roman" w:cs="Times New Roman"/>
                <w:sz w:val="24"/>
                <w:szCs w:val="24"/>
              </w:rPr>
              <w:t>Обобщенный опыт работы педагогов</w:t>
            </w:r>
          </w:p>
          <w:p>
            <w:pPr>
              <w:ind w:right="-111"/>
              <w:rPr>
                <w:rFonts w:ascii="Times New Roman" w:hAnsi="Times New Roman" w:cs="Times New Roman"/>
                <w:sz w:val="24"/>
                <w:szCs w:val="24"/>
              </w:rPr>
            </w:pPr>
            <w:proofErr w:type="spellStart"/>
            <w:r>
              <w:rPr>
                <w:rFonts w:ascii="Times New Roman" w:hAnsi="Times New Roman" w:cs="Times New Roman"/>
                <w:sz w:val="24"/>
                <w:szCs w:val="24"/>
              </w:rPr>
              <w:t>Портфолио</w:t>
            </w:r>
            <w:proofErr w:type="spellEnd"/>
            <w:r>
              <w:rPr>
                <w:rFonts w:ascii="Times New Roman" w:hAnsi="Times New Roman" w:cs="Times New Roman"/>
                <w:sz w:val="24"/>
                <w:szCs w:val="24"/>
              </w:rPr>
              <w:t> педагогов</w:t>
            </w:r>
          </w:p>
          <w:p>
            <w:pPr>
              <w:ind w:right="-111"/>
              <w:rPr>
                <w:rFonts w:ascii="Times New Roman" w:hAnsi="Times New Roman" w:cs="Times New Roman"/>
                <w:sz w:val="24"/>
                <w:szCs w:val="24"/>
              </w:rPr>
            </w:pPr>
            <w:r>
              <w:rPr>
                <w:rFonts w:ascii="Times New Roman" w:hAnsi="Times New Roman" w:cs="Times New Roman"/>
                <w:sz w:val="24"/>
                <w:szCs w:val="24"/>
              </w:rPr>
              <w:t>Фотоальбомы о жизни ДОУ</w:t>
            </w:r>
          </w:p>
          <w:p>
            <w:pPr>
              <w:ind w:right="-111"/>
              <w:rPr>
                <w:rFonts w:ascii="Times New Roman" w:hAnsi="Times New Roman" w:cs="Times New Roman"/>
                <w:sz w:val="24"/>
                <w:szCs w:val="24"/>
              </w:rPr>
            </w:pPr>
            <w:r>
              <w:rPr>
                <w:rFonts w:ascii="Times New Roman" w:hAnsi="Times New Roman" w:cs="Times New Roman"/>
                <w:sz w:val="24"/>
                <w:szCs w:val="24"/>
              </w:rPr>
              <w:t>Материалы консультаций, семинаров, практикумов, педагогических советов</w:t>
            </w:r>
          </w:p>
          <w:p>
            <w:pPr>
              <w:ind w:right="-111"/>
              <w:rPr>
                <w:rFonts w:ascii="Times New Roman" w:hAnsi="Times New Roman" w:cs="Times New Roman"/>
                <w:sz w:val="24"/>
                <w:szCs w:val="24"/>
              </w:rPr>
            </w:pPr>
            <w:r>
              <w:rPr>
                <w:rFonts w:ascii="Times New Roman" w:hAnsi="Times New Roman" w:cs="Times New Roman"/>
                <w:sz w:val="24"/>
                <w:szCs w:val="24"/>
              </w:rPr>
              <w:t>Протоколы заседаний педагогических советов,</w:t>
            </w:r>
          </w:p>
          <w:p>
            <w:pPr>
              <w:ind w:right="-111"/>
              <w:rPr>
                <w:rFonts w:ascii="Times New Roman" w:hAnsi="Times New Roman" w:cs="Times New Roman"/>
                <w:sz w:val="24"/>
                <w:szCs w:val="24"/>
              </w:rPr>
            </w:pPr>
            <w:r>
              <w:rPr>
                <w:rFonts w:ascii="Times New Roman" w:hAnsi="Times New Roman" w:cs="Times New Roman"/>
                <w:sz w:val="24"/>
                <w:szCs w:val="24"/>
              </w:rPr>
              <w:t>Материалы конкурсов</w:t>
            </w:r>
          </w:p>
          <w:p>
            <w:pPr>
              <w:ind w:right="-111"/>
              <w:rPr>
                <w:rFonts w:ascii="Times New Roman" w:hAnsi="Times New Roman" w:cs="Times New Roman"/>
                <w:sz w:val="24"/>
                <w:szCs w:val="24"/>
              </w:rPr>
            </w:pPr>
            <w:r>
              <w:rPr>
                <w:rFonts w:ascii="Times New Roman" w:hAnsi="Times New Roman" w:cs="Times New Roman"/>
                <w:sz w:val="24"/>
                <w:szCs w:val="24"/>
              </w:rPr>
              <w:t>Копии аттестационных листов, дипломов об образовании, свидетельств о повышении квалификации педагогов</w:t>
            </w:r>
          </w:p>
          <w:p>
            <w:pPr>
              <w:ind w:right="-111"/>
              <w:rPr>
                <w:rFonts w:ascii="Times New Roman" w:hAnsi="Times New Roman" w:cs="Times New Roman"/>
                <w:sz w:val="24"/>
                <w:szCs w:val="24"/>
              </w:rPr>
            </w:pPr>
            <w:r>
              <w:rPr>
                <w:rFonts w:ascii="Times New Roman" w:hAnsi="Times New Roman" w:cs="Times New Roman"/>
                <w:sz w:val="24"/>
                <w:szCs w:val="24"/>
              </w:rPr>
              <w:t>Стенд «Методическая работа»</w:t>
            </w:r>
          </w:p>
          <w:p>
            <w:pPr>
              <w:ind w:right="-111"/>
              <w:rPr>
                <w:rFonts w:ascii="Times New Roman" w:hAnsi="Times New Roman" w:cs="Times New Roman"/>
                <w:sz w:val="24"/>
                <w:szCs w:val="24"/>
              </w:rPr>
            </w:pPr>
            <w:r>
              <w:rPr>
                <w:rFonts w:ascii="Times New Roman" w:hAnsi="Times New Roman" w:cs="Times New Roman"/>
                <w:sz w:val="24"/>
                <w:szCs w:val="24"/>
              </w:rPr>
              <w:t>Пособия для образовательной деятельности: компьютер, принтер,</w:t>
            </w:r>
          </w:p>
          <w:p>
            <w:pPr>
              <w:ind w:right="-111"/>
              <w:rPr>
                <w:rFonts w:ascii="Times New Roman" w:hAnsi="Times New Roman" w:cs="Times New Roman"/>
                <w:color w:val="FF0000"/>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мультимедийный</w:t>
            </w:r>
            <w:proofErr w:type="spellEnd"/>
            <w:r>
              <w:rPr>
                <w:rFonts w:ascii="Times New Roman" w:hAnsi="Times New Roman" w:cs="Times New Roman"/>
                <w:sz w:val="24"/>
                <w:szCs w:val="24"/>
              </w:rPr>
              <w:t xml:space="preserve"> проектор, накопитель</w:t>
            </w:r>
          </w:p>
        </w:tc>
      </w:tr>
      <w:tr>
        <w:tc>
          <w:tcPr>
            <w:tcW w:w="7393" w:type="dxa"/>
            <w:vAlign w:val="center"/>
          </w:tcPr>
          <w:p>
            <w:pPr>
              <w:rPr>
                <w:rFonts w:ascii="Times New Roman" w:hAnsi="Times New Roman" w:cs="Times New Roman"/>
                <w:sz w:val="24"/>
                <w:szCs w:val="24"/>
              </w:rPr>
            </w:pPr>
            <w:r>
              <w:rPr>
                <w:rFonts w:ascii="Times New Roman" w:hAnsi="Times New Roman" w:cs="Times New Roman"/>
                <w:b/>
                <w:bCs/>
                <w:i/>
                <w:iCs/>
                <w:sz w:val="24"/>
                <w:szCs w:val="24"/>
              </w:rPr>
              <w:t>Медицинский блок (медицинский кабинет)</w:t>
            </w:r>
          </w:p>
          <w:p>
            <w:pPr>
              <w:rPr>
                <w:rFonts w:ascii="Times New Roman" w:hAnsi="Times New Roman" w:cs="Times New Roman"/>
                <w:sz w:val="24"/>
                <w:szCs w:val="24"/>
              </w:rPr>
            </w:pPr>
            <w:r>
              <w:rPr>
                <w:rFonts w:ascii="Times New Roman" w:hAnsi="Times New Roman" w:cs="Times New Roman"/>
                <w:sz w:val="24"/>
                <w:szCs w:val="24"/>
              </w:rPr>
              <w:t>Профилактическая оздоровительная работа с детьми</w:t>
            </w:r>
          </w:p>
          <w:p>
            <w:pPr>
              <w:rPr>
                <w:rFonts w:ascii="Times New Roman" w:hAnsi="Times New Roman" w:cs="Times New Roman"/>
                <w:sz w:val="24"/>
                <w:szCs w:val="24"/>
              </w:rPr>
            </w:pPr>
            <w:r>
              <w:rPr>
                <w:rFonts w:ascii="Times New Roman" w:hAnsi="Times New Roman" w:cs="Times New Roman"/>
                <w:sz w:val="24"/>
                <w:szCs w:val="24"/>
              </w:rPr>
              <w:t>Оказание первой медицинской помощи</w:t>
            </w:r>
          </w:p>
          <w:p>
            <w:pPr>
              <w:rPr>
                <w:rFonts w:ascii="Times New Roman" w:hAnsi="Times New Roman" w:cs="Times New Roman"/>
                <w:sz w:val="24"/>
                <w:szCs w:val="24"/>
              </w:rPr>
            </w:pPr>
            <w:r>
              <w:rPr>
                <w:rFonts w:ascii="Times New Roman" w:hAnsi="Times New Roman" w:cs="Times New Roman"/>
                <w:sz w:val="24"/>
                <w:szCs w:val="24"/>
              </w:rPr>
              <w:t>Медицинские осмотры детей</w:t>
            </w:r>
          </w:p>
          <w:p>
            <w:pPr>
              <w:rPr>
                <w:rFonts w:ascii="Times New Roman" w:hAnsi="Times New Roman" w:cs="Times New Roman"/>
                <w:sz w:val="24"/>
                <w:szCs w:val="24"/>
              </w:rPr>
            </w:pPr>
            <w:r>
              <w:rPr>
                <w:rFonts w:ascii="Times New Roman" w:hAnsi="Times New Roman" w:cs="Times New Roman"/>
                <w:sz w:val="24"/>
                <w:szCs w:val="24"/>
              </w:rPr>
              <w:t>Мониторинг заболеваемости</w:t>
            </w:r>
          </w:p>
          <w:p>
            <w:pPr>
              <w:rPr>
                <w:rFonts w:ascii="Times New Roman" w:hAnsi="Times New Roman" w:cs="Times New Roman"/>
                <w:sz w:val="24"/>
                <w:szCs w:val="24"/>
              </w:rPr>
            </w:pPr>
            <w:r>
              <w:rPr>
                <w:rFonts w:ascii="Times New Roman" w:hAnsi="Times New Roman" w:cs="Times New Roman"/>
                <w:sz w:val="24"/>
                <w:szCs w:val="24"/>
              </w:rPr>
              <w:t>Составление меню</w:t>
            </w:r>
          </w:p>
          <w:p>
            <w:pPr>
              <w:rPr>
                <w:rFonts w:ascii="Times New Roman" w:hAnsi="Times New Roman" w:cs="Times New Roman"/>
                <w:sz w:val="24"/>
                <w:szCs w:val="24"/>
              </w:rPr>
            </w:pPr>
            <w:r>
              <w:rPr>
                <w:rFonts w:ascii="Times New Roman" w:hAnsi="Times New Roman" w:cs="Times New Roman"/>
                <w:sz w:val="24"/>
                <w:szCs w:val="24"/>
              </w:rPr>
              <w:t>Хранение документов (архив)</w:t>
            </w:r>
          </w:p>
          <w:p>
            <w:pPr>
              <w:rPr>
                <w:rFonts w:ascii="Times New Roman" w:hAnsi="Times New Roman" w:cs="Times New Roman"/>
                <w:sz w:val="24"/>
                <w:szCs w:val="24"/>
              </w:rPr>
            </w:pPr>
            <w:r>
              <w:rPr>
                <w:rFonts w:ascii="Times New Roman" w:hAnsi="Times New Roman" w:cs="Times New Roman"/>
                <w:sz w:val="24"/>
                <w:szCs w:val="24"/>
              </w:rPr>
              <w:t xml:space="preserve">Консультативная работа с сотрудниками и </w:t>
            </w:r>
            <w:r>
              <w:rPr>
                <w:rFonts w:ascii="Times New Roman" w:hAnsi="Times New Roman" w:cs="Times New Roman"/>
                <w:sz w:val="24"/>
                <w:szCs w:val="24"/>
              </w:rPr>
              <w:lastRenderedPageBreak/>
              <w:t>родителями</w:t>
            </w:r>
          </w:p>
          <w:p>
            <w:pPr>
              <w:jc w:val="center"/>
              <w:rPr>
                <w:rFonts w:ascii="Times New Roman" w:hAnsi="Times New Roman" w:cs="Times New Roman"/>
                <w:sz w:val="24"/>
                <w:szCs w:val="24"/>
              </w:rPr>
            </w:pPr>
            <w:r>
              <w:rPr>
                <w:rFonts w:ascii="Times New Roman" w:hAnsi="Times New Roman" w:cs="Times New Roman"/>
                <w:sz w:val="24"/>
                <w:szCs w:val="24"/>
              </w:rPr>
              <w:t> </w:t>
            </w:r>
          </w:p>
          <w:p>
            <w:pPr>
              <w:rPr>
                <w:rFonts w:ascii="Times New Roman" w:hAnsi="Times New Roman" w:cs="Times New Roman"/>
                <w:b/>
                <w:bCs/>
                <w:i/>
                <w:iCs/>
                <w:sz w:val="24"/>
                <w:szCs w:val="24"/>
              </w:rPr>
            </w:pPr>
          </w:p>
        </w:tc>
        <w:tc>
          <w:tcPr>
            <w:tcW w:w="7393" w:type="dxa"/>
            <w:vAlign w:val="center"/>
          </w:tcPr>
          <w:p>
            <w:pPr>
              <w:ind w:right="-111"/>
              <w:rPr>
                <w:rFonts w:ascii="Times New Roman" w:hAnsi="Times New Roman" w:cs="Times New Roman"/>
                <w:sz w:val="24"/>
                <w:szCs w:val="24"/>
              </w:rPr>
            </w:pPr>
            <w:r>
              <w:rPr>
                <w:rFonts w:ascii="Times New Roman" w:hAnsi="Times New Roman" w:cs="Times New Roman"/>
                <w:sz w:val="24"/>
                <w:szCs w:val="24"/>
              </w:rPr>
              <w:lastRenderedPageBreak/>
              <w:t>Картотека, медицинская документация,  стол, стул.</w:t>
            </w:r>
          </w:p>
          <w:p>
            <w:pPr>
              <w:ind w:right="-111"/>
              <w:rPr>
                <w:rFonts w:ascii="Times New Roman" w:hAnsi="Times New Roman" w:cs="Times New Roman"/>
                <w:sz w:val="24"/>
                <w:szCs w:val="24"/>
              </w:rPr>
            </w:pPr>
            <w:r>
              <w:rPr>
                <w:rFonts w:ascii="Times New Roman" w:hAnsi="Times New Roman" w:cs="Times New Roman"/>
                <w:sz w:val="24"/>
                <w:szCs w:val="24"/>
              </w:rPr>
              <w:t>Медицинские карты детей</w:t>
            </w:r>
          </w:p>
          <w:p>
            <w:pPr>
              <w:ind w:right="-111"/>
              <w:rPr>
                <w:rFonts w:ascii="Times New Roman" w:hAnsi="Times New Roman" w:cs="Times New Roman"/>
                <w:sz w:val="24"/>
                <w:szCs w:val="24"/>
              </w:rPr>
            </w:pPr>
            <w:r>
              <w:rPr>
                <w:rFonts w:ascii="Times New Roman" w:hAnsi="Times New Roman" w:cs="Times New Roman"/>
                <w:sz w:val="24"/>
                <w:szCs w:val="24"/>
              </w:rPr>
              <w:t>Санитарные книжки сотрудников</w:t>
            </w:r>
          </w:p>
          <w:p>
            <w:pPr>
              <w:ind w:right="-111"/>
              <w:rPr>
                <w:rFonts w:ascii="Times New Roman" w:hAnsi="Times New Roman" w:cs="Times New Roman"/>
                <w:sz w:val="24"/>
                <w:szCs w:val="24"/>
              </w:rPr>
            </w:pPr>
            <w:r>
              <w:rPr>
                <w:rFonts w:ascii="Times New Roman" w:hAnsi="Times New Roman" w:cs="Times New Roman"/>
                <w:sz w:val="24"/>
                <w:szCs w:val="24"/>
              </w:rPr>
              <w:t>Журналы документов</w:t>
            </w:r>
          </w:p>
          <w:p>
            <w:pPr>
              <w:ind w:right="-111"/>
              <w:rPr>
                <w:rFonts w:ascii="Times New Roman" w:hAnsi="Times New Roman" w:cs="Times New Roman"/>
                <w:sz w:val="24"/>
                <w:szCs w:val="24"/>
              </w:rPr>
            </w:pPr>
            <w:r>
              <w:rPr>
                <w:rFonts w:ascii="Times New Roman" w:hAnsi="Times New Roman" w:cs="Times New Roman"/>
                <w:sz w:val="24"/>
                <w:szCs w:val="24"/>
              </w:rPr>
              <w:t>Подборка литературы по организации питания в детском саду, составлению меню</w:t>
            </w:r>
          </w:p>
          <w:p>
            <w:pPr>
              <w:ind w:right="-111"/>
              <w:rPr>
                <w:rFonts w:ascii="Times New Roman" w:hAnsi="Times New Roman" w:cs="Times New Roman"/>
                <w:sz w:val="24"/>
                <w:szCs w:val="24"/>
              </w:rPr>
            </w:pPr>
            <w:r>
              <w:rPr>
                <w:rFonts w:ascii="Times New Roman" w:hAnsi="Times New Roman" w:cs="Times New Roman"/>
                <w:sz w:val="24"/>
                <w:szCs w:val="24"/>
              </w:rPr>
              <w:t>Десятидневное меню</w:t>
            </w:r>
          </w:p>
          <w:p>
            <w:pPr>
              <w:ind w:right="-111"/>
              <w:rPr>
                <w:rFonts w:ascii="Times New Roman" w:hAnsi="Times New Roman" w:cs="Times New Roman"/>
                <w:sz w:val="24"/>
                <w:szCs w:val="24"/>
              </w:rPr>
            </w:pPr>
            <w:r>
              <w:rPr>
                <w:rFonts w:ascii="Times New Roman" w:hAnsi="Times New Roman" w:cs="Times New Roman"/>
                <w:sz w:val="24"/>
                <w:szCs w:val="24"/>
              </w:rPr>
              <w:t xml:space="preserve">Подборка медицинской литературы, </w:t>
            </w:r>
            <w:r>
              <w:rPr>
                <w:rFonts w:ascii="Times New Roman" w:hAnsi="Times New Roman" w:cs="Times New Roman"/>
                <w:sz w:val="24"/>
                <w:szCs w:val="24"/>
              </w:rPr>
              <w:lastRenderedPageBreak/>
              <w:t>современных методических разработок</w:t>
            </w:r>
          </w:p>
        </w:tc>
      </w:tr>
      <w:tr>
        <w:tc>
          <w:tcPr>
            <w:tcW w:w="7393" w:type="dxa"/>
            <w:vAlign w:val="center"/>
          </w:tcPr>
          <w:p>
            <w:pPr>
              <w:rPr>
                <w:rFonts w:ascii="Times New Roman" w:hAnsi="Times New Roman" w:cs="Times New Roman"/>
                <w:sz w:val="24"/>
                <w:szCs w:val="24"/>
              </w:rPr>
            </w:pPr>
            <w:r>
              <w:rPr>
                <w:rFonts w:ascii="Times New Roman" w:hAnsi="Times New Roman" w:cs="Times New Roman"/>
                <w:b/>
                <w:bCs/>
                <w:i/>
                <w:iCs/>
                <w:sz w:val="24"/>
                <w:szCs w:val="24"/>
              </w:rPr>
              <w:lastRenderedPageBreak/>
              <w:t>Коридоры</w:t>
            </w:r>
          </w:p>
          <w:p>
            <w:pPr>
              <w:rPr>
                <w:rFonts w:ascii="Times New Roman" w:hAnsi="Times New Roman" w:cs="Times New Roman"/>
                <w:sz w:val="24"/>
                <w:szCs w:val="24"/>
              </w:rPr>
            </w:pPr>
            <w:r>
              <w:rPr>
                <w:rFonts w:ascii="Times New Roman" w:hAnsi="Times New Roman" w:cs="Times New Roman"/>
                <w:sz w:val="24"/>
                <w:szCs w:val="24"/>
              </w:rPr>
              <w:t>Ознакомительная, информационная, просветительская работа с родителями</w:t>
            </w:r>
          </w:p>
          <w:p>
            <w:pPr>
              <w:rPr>
                <w:rFonts w:ascii="Times New Roman" w:hAnsi="Times New Roman" w:cs="Times New Roman"/>
                <w:sz w:val="24"/>
                <w:szCs w:val="24"/>
              </w:rPr>
            </w:pPr>
            <w:r>
              <w:rPr>
                <w:rFonts w:ascii="Times New Roman" w:hAnsi="Times New Roman" w:cs="Times New Roman"/>
                <w:sz w:val="24"/>
                <w:szCs w:val="24"/>
              </w:rPr>
              <w:t>Образовательная деятельность с детьми</w:t>
            </w:r>
          </w:p>
          <w:p>
            <w:pPr>
              <w:rPr>
                <w:rFonts w:ascii="Times New Roman" w:hAnsi="Times New Roman" w:cs="Times New Roman"/>
                <w:b/>
                <w:bCs/>
                <w:i/>
                <w:iCs/>
                <w:sz w:val="24"/>
                <w:szCs w:val="24"/>
              </w:rPr>
            </w:pPr>
            <w:r>
              <w:rPr>
                <w:rFonts w:ascii="Times New Roman" w:hAnsi="Times New Roman" w:cs="Times New Roman"/>
                <w:sz w:val="24"/>
                <w:szCs w:val="24"/>
              </w:rPr>
              <w:t>Информационная, профилактическая работа с сотрудниками</w:t>
            </w:r>
          </w:p>
        </w:tc>
        <w:tc>
          <w:tcPr>
            <w:tcW w:w="7393" w:type="dxa"/>
            <w:vAlign w:val="center"/>
          </w:tcPr>
          <w:p>
            <w:pPr>
              <w:ind w:right="-111"/>
              <w:rPr>
                <w:rFonts w:ascii="Times New Roman" w:hAnsi="Times New Roman" w:cs="Times New Roman"/>
                <w:sz w:val="24"/>
                <w:szCs w:val="24"/>
              </w:rPr>
            </w:pPr>
            <w:r>
              <w:rPr>
                <w:rFonts w:ascii="Times New Roman" w:hAnsi="Times New Roman" w:cs="Times New Roman"/>
                <w:sz w:val="24"/>
                <w:szCs w:val="24"/>
              </w:rPr>
              <w:t>Стенд «Информация о ДОУ»</w:t>
            </w:r>
          </w:p>
          <w:p>
            <w:pPr>
              <w:ind w:right="-111"/>
              <w:rPr>
                <w:rFonts w:ascii="Times New Roman" w:hAnsi="Times New Roman" w:cs="Times New Roman"/>
                <w:sz w:val="24"/>
                <w:szCs w:val="24"/>
              </w:rPr>
            </w:pPr>
            <w:r>
              <w:rPr>
                <w:rFonts w:ascii="Times New Roman" w:hAnsi="Times New Roman" w:cs="Times New Roman"/>
                <w:sz w:val="24"/>
                <w:szCs w:val="24"/>
              </w:rPr>
              <w:t>Стенды по противопожарной безопасности</w:t>
            </w:r>
          </w:p>
          <w:p>
            <w:pPr>
              <w:ind w:right="-111"/>
              <w:rPr>
                <w:rFonts w:ascii="Times New Roman" w:hAnsi="Times New Roman" w:cs="Times New Roman"/>
                <w:sz w:val="24"/>
                <w:szCs w:val="24"/>
              </w:rPr>
            </w:pPr>
            <w:r>
              <w:rPr>
                <w:rFonts w:ascii="Times New Roman" w:hAnsi="Times New Roman" w:cs="Times New Roman"/>
                <w:sz w:val="24"/>
                <w:szCs w:val="24"/>
              </w:rPr>
              <w:t>Стенд по антитеррористической деятельности</w:t>
            </w:r>
          </w:p>
          <w:p>
            <w:pPr>
              <w:ind w:right="-111"/>
              <w:rPr>
                <w:rFonts w:ascii="Times New Roman" w:hAnsi="Times New Roman" w:cs="Times New Roman"/>
                <w:sz w:val="24"/>
                <w:szCs w:val="24"/>
              </w:rPr>
            </w:pPr>
            <w:r>
              <w:rPr>
                <w:rFonts w:ascii="Times New Roman" w:hAnsi="Times New Roman" w:cs="Times New Roman"/>
                <w:sz w:val="24"/>
                <w:szCs w:val="24"/>
              </w:rPr>
              <w:t>Стенд по правам ребенка</w:t>
            </w:r>
          </w:p>
          <w:p>
            <w:pPr>
              <w:ind w:right="-111"/>
              <w:rPr>
                <w:rFonts w:ascii="Times New Roman" w:hAnsi="Times New Roman" w:cs="Times New Roman"/>
                <w:sz w:val="24"/>
                <w:szCs w:val="24"/>
              </w:rPr>
            </w:pPr>
            <w:r>
              <w:rPr>
                <w:rFonts w:ascii="Times New Roman" w:hAnsi="Times New Roman" w:cs="Times New Roman"/>
                <w:sz w:val="24"/>
                <w:szCs w:val="24"/>
              </w:rPr>
              <w:t>Стенд объявлений</w:t>
            </w:r>
          </w:p>
          <w:p>
            <w:pPr>
              <w:ind w:right="-111"/>
              <w:rPr>
                <w:rFonts w:ascii="Times New Roman" w:hAnsi="Times New Roman" w:cs="Times New Roman"/>
                <w:sz w:val="24"/>
                <w:szCs w:val="24"/>
              </w:rPr>
            </w:pPr>
            <w:r>
              <w:rPr>
                <w:rFonts w:ascii="Times New Roman" w:hAnsi="Times New Roman" w:cs="Times New Roman"/>
                <w:sz w:val="24"/>
                <w:szCs w:val="24"/>
              </w:rPr>
              <w:t>Уголки по художественно-эстетическому воспитанию</w:t>
            </w:r>
          </w:p>
          <w:p>
            <w:pPr>
              <w:ind w:right="-111"/>
              <w:rPr>
                <w:rFonts w:ascii="Times New Roman" w:hAnsi="Times New Roman" w:cs="Times New Roman"/>
                <w:sz w:val="24"/>
                <w:szCs w:val="24"/>
              </w:rPr>
            </w:pPr>
          </w:p>
        </w:tc>
      </w:tr>
      <w:tr>
        <w:tc>
          <w:tcPr>
            <w:tcW w:w="7393" w:type="dxa"/>
          </w:tcPr>
          <w:p>
            <w:pPr>
              <w:ind w:right="-478"/>
              <w:rPr>
                <w:rFonts w:ascii="Times New Roman" w:hAnsi="Times New Roman" w:cs="Times New Roman"/>
                <w:sz w:val="24"/>
                <w:szCs w:val="24"/>
              </w:rPr>
            </w:pPr>
            <w:r>
              <w:rPr>
                <w:rFonts w:ascii="Times New Roman" w:hAnsi="Times New Roman" w:cs="Times New Roman"/>
                <w:b/>
                <w:bCs/>
                <w:i/>
                <w:iCs/>
                <w:sz w:val="24"/>
                <w:szCs w:val="24"/>
              </w:rPr>
              <w:t>Другие помещения ДОУ</w:t>
            </w:r>
          </w:p>
          <w:p>
            <w:pPr>
              <w:ind w:right="-478"/>
              <w:rPr>
                <w:rFonts w:ascii="Times New Roman" w:hAnsi="Times New Roman" w:cs="Times New Roman"/>
                <w:sz w:val="24"/>
                <w:szCs w:val="24"/>
              </w:rPr>
            </w:pPr>
            <w:r>
              <w:rPr>
                <w:rFonts w:ascii="Times New Roman" w:hAnsi="Times New Roman" w:cs="Times New Roman"/>
                <w:i/>
                <w:iCs/>
                <w:sz w:val="24"/>
                <w:szCs w:val="24"/>
              </w:rPr>
              <w:t>Пищеблок</w:t>
            </w:r>
          </w:p>
          <w:p>
            <w:pPr>
              <w:ind w:right="-478"/>
              <w:rPr>
                <w:rFonts w:ascii="Times New Roman" w:hAnsi="Times New Roman" w:cs="Times New Roman"/>
                <w:sz w:val="24"/>
                <w:szCs w:val="24"/>
              </w:rPr>
            </w:pPr>
            <w:r>
              <w:rPr>
                <w:rFonts w:ascii="Times New Roman" w:hAnsi="Times New Roman" w:cs="Times New Roman"/>
                <w:sz w:val="24"/>
                <w:szCs w:val="24"/>
              </w:rPr>
              <w:t>Приготовление пищи для детей</w:t>
            </w:r>
          </w:p>
          <w:p>
            <w:pPr>
              <w:ind w:right="-478"/>
              <w:rPr>
                <w:rFonts w:ascii="Times New Roman" w:hAnsi="Times New Roman" w:cs="Times New Roman"/>
                <w:sz w:val="24"/>
                <w:szCs w:val="24"/>
              </w:rPr>
            </w:pPr>
            <w:r>
              <w:rPr>
                <w:rFonts w:ascii="Times New Roman" w:hAnsi="Times New Roman" w:cs="Times New Roman"/>
                <w:sz w:val="24"/>
                <w:szCs w:val="24"/>
              </w:rPr>
              <w:t>Образовательная деятельность по образовательным областям «Социально-коммуникативное развитие», «Познавательное развитие», «Речевое развитие»</w:t>
            </w:r>
          </w:p>
          <w:p>
            <w:pPr>
              <w:ind w:right="-478"/>
              <w:rPr>
                <w:rFonts w:ascii="Times New Roman" w:hAnsi="Times New Roman" w:cs="Times New Roman"/>
                <w:sz w:val="24"/>
                <w:szCs w:val="24"/>
              </w:rPr>
            </w:pPr>
            <w:r>
              <w:rPr>
                <w:rFonts w:ascii="Times New Roman" w:hAnsi="Times New Roman" w:cs="Times New Roman"/>
                <w:sz w:val="24"/>
                <w:szCs w:val="24"/>
              </w:rPr>
              <w:t>Просветительная работа с родителями.</w:t>
            </w:r>
          </w:p>
        </w:tc>
        <w:tc>
          <w:tcPr>
            <w:tcW w:w="7393" w:type="dxa"/>
          </w:tcPr>
          <w:p>
            <w:pPr>
              <w:ind w:right="-478"/>
              <w:rPr>
                <w:rFonts w:ascii="Times New Roman" w:hAnsi="Times New Roman" w:cs="Times New Roman"/>
                <w:sz w:val="24"/>
                <w:szCs w:val="24"/>
              </w:rPr>
            </w:pPr>
            <w:r>
              <w:rPr>
                <w:rFonts w:ascii="Times New Roman" w:hAnsi="Times New Roman" w:cs="Times New Roman"/>
                <w:sz w:val="24"/>
                <w:szCs w:val="24"/>
              </w:rPr>
              <w:t xml:space="preserve">Электрические плиты, духовой шкаф, </w:t>
            </w:r>
            <w:proofErr w:type="spellStart"/>
            <w:r>
              <w:rPr>
                <w:rFonts w:ascii="Times New Roman" w:hAnsi="Times New Roman" w:cs="Times New Roman"/>
                <w:sz w:val="24"/>
                <w:szCs w:val="24"/>
              </w:rPr>
              <w:t>электромясорубка</w:t>
            </w:r>
            <w:proofErr w:type="spellEnd"/>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холодильники, </w:t>
            </w:r>
          </w:p>
          <w:p>
            <w:pPr>
              <w:ind w:right="-478"/>
              <w:rPr>
                <w:rFonts w:ascii="Times New Roman" w:hAnsi="Times New Roman" w:cs="Times New Roman"/>
                <w:sz w:val="24"/>
                <w:szCs w:val="24"/>
              </w:rPr>
            </w:pPr>
            <w:r>
              <w:rPr>
                <w:rFonts w:ascii="Times New Roman" w:hAnsi="Times New Roman" w:cs="Times New Roman"/>
                <w:sz w:val="24"/>
                <w:szCs w:val="24"/>
              </w:rPr>
              <w:t>Морозильная камера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посуда, разделочные </w:t>
            </w:r>
          </w:p>
          <w:p>
            <w:pPr>
              <w:ind w:right="-478"/>
              <w:rPr>
                <w:rFonts w:ascii="Times New Roman" w:hAnsi="Times New Roman" w:cs="Times New Roman"/>
                <w:sz w:val="24"/>
                <w:szCs w:val="24"/>
              </w:rPr>
            </w:pPr>
            <w:r>
              <w:rPr>
                <w:rFonts w:ascii="Times New Roman" w:hAnsi="Times New Roman" w:cs="Times New Roman"/>
                <w:sz w:val="24"/>
                <w:szCs w:val="24"/>
              </w:rPr>
              <w:t>столы, доски технологические карты приготовления блюд, меню и др.</w:t>
            </w:r>
          </w:p>
        </w:tc>
      </w:tr>
      <w:tr>
        <w:tc>
          <w:tcPr>
            <w:tcW w:w="7393" w:type="dxa"/>
          </w:tcPr>
          <w:p>
            <w:pPr>
              <w:ind w:right="-478"/>
              <w:rPr>
                <w:rFonts w:ascii="Times New Roman" w:hAnsi="Times New Roman" w:cs="Times New Roman"/>
                <w:sz w:val="24"/>
                <w:szCs w:val="24"/>
              </w:rPr>
            </w:pPr>
            <w:r>
              <w:rPr>
                <w:rFonts w:ascii="Times New Roman" w:hAnsi="Times New Roman" w:cs="Times New Roman"/>
                <w:i/>
                <w:iCs/>
                <w:sz w:val="24"/>
                <w:szCs w:val="24"/>
              </w:rPr>
              <w:t>Прачечная</w:t>
            </w:r>
          </w:p>
          <w:p>
            <w:pPr>
              <w:ind w:right="-478"/>
              <w:rPr>
                <w:rFonts w:ascii="Times New Roman" w:hAnsi="Times New Roman" w:cs="Times New Roman"/>
                <w:sz w:val="24"/>
                <w:szCs w:val="24"/>
              </w:rPr>
            </w:pPr>
            <w:r>
              <w:rPr>
                <w:rFonts w:ascii="Times New Roman" w:hAnsi="Times New Roman" w:cs="Times New Roman"/>
                <w:sz w:val="24"/>
                <w:szCs w:val="24"/>
              </w:rPr>
              <w:t>Образовательная деятельность по образовательным областям «Социально-коммуникативное развитие», «Познавательное развитие», «Речевое развитие»</w:t>
            </w:r>
          </w:p>
        </w:tc>
        <w:tc>
          <w:tcPr>
            <w:tcW w:w="7393" w:type="dxa"/>
          </w:tcPr>
          <w:p>
            <w:pPr>
              <w:ind w:right="-478"/>
              <w:rPr>
                <w:rFonts w:ascii="Times New Roman" w:hAnsi="Times New Roman" w:cs="Times New Roman"/>
                <w:sz w:val="24"/>
                <w:szCs w:val="24"/>
              </w:rPr>
            </w:pPr>
            <w:r>
              <w:rPr>
                <w:rFonts w:ascii="Times New Roman" w:hAnsi="Times New Roman" w:cs="Times New Roman"/>
                <w:sz w:val="24"/>
                <w:szCs w:val="24"/>
              </w:rPr>
              <w:t> машина автомат,    гладильный стол</w:t>
            </w:r>
          </w:p>
          <w:p>
            <w:pPr>
              <w:ind w:right="-478"/>
              <w:rPr>
                <w:rFonts w:ascii="Times New Roman" w:hAnsi="Times New Roman" w:cs="Times New Roman"/>
                <w:sz w:val="24"/>
                <w:szCs w:val="24"/>
              </w:rPr>
            </w:pPr>
            <w:r>
              <w:rPr>
                <w:rFonts w:ascii="Times New Roman" w:hAnsi="Times New Roman" w:cs="Times New Roman"/>
                <w:sz w:val="24"/>
                <w:szCs w:val="24"/>
              </w:rPr>
              <w:t xml:space="preserve"> электрический утюг, </w:t>
            </w:r>
          </w:p>
          <w:p>
            <w:pPr>
              <w:ind w:right="-478"/>
              <w:rPr>
                <w:rFonts w:ascii="Times New Roman" w:hAnsi="Times New Roman" w:cs="Times New Roman"/>
                <w:sz w:val="24"/>
                <w:szCs w:val="24"/>
              </w:rPr>
            </w:pPr>
            <w:r>
              <w:rPr>
                <w:rFonts w:ascii="Times New Roman" w:hAnsi="Times New Roman" w:cs="Times New Roman"/>
                <w:sz w:val="24"/>
                <w:szCs w:val="24"/>
              </w:rPr>
              <w:t xml:space="preserve"> шкафы для хранения белья</w:t>
            </w:r>
          </w:p>
        </w:tc>
      </w:tr>
      <w:tr>
        <w:tc>
          <w:tcPr>
            <w:tcW w:w="7393" w:type="dxa"/>
            <w:shd w:val="clear" w:color="auto" w:fill="auto"/>
          </w:tcPr>
          <w:p>
            <w:pPr>
              <w:jc w:val="center"/>
              <w:rPr>
                <w:rFonts w:ascii="Times New Roman" w:hAnsi="Times New Roman" w:cs="Times New Roman"/>
                <w:sz w:val="24"/>
                <w:szCs w:val="24"/>
              </w:rPr>
            </w:pPr>
            <w:r>
              <w:rPr>
                <w:rFonts w:ascii="Times New Roman" w:hAnsi="Times New Roman" w:cs="Times New Roman"/>
                <w:b/>
                <w:bCs/>
                <w:sz w:val="24"/>
                <w:szCs w:val="24"/>
              </w:rPr>
              <w:t>Объекты территории,</w:t>
            </w:r>
          </w:p>
          <w:p>
            <w:pPr>
              <w:jc w:val="center"/>
              <w:rPr>
                <w:rFonts w:ascii="Times New Roman" w:hAnsi="Times New Roman" w:cs="Times New Roman"/>
                <w:sz w:val="24"/>
                <w:szCs w:val="24"/>
              </w:rPr>
            </w:pPr>
            <w:r>
              <w:rPr>
                <w:rFonts w:ascii="Times New Roman" w:hAnsi="Times New Roman" w:cs="Times New Roman"/>
                <w:b/>
                <w:bCs/>
                <w:sz w:val="24"/>
                <w:szCs w:val="24"/>
              </w:rPr>
              <w:t>функциональное использование</w:t>
            </w:r>
          </w:p>
        </w:tc>
        <w:tc>
          <w:tcPr>
            <w:tcW w:w="7393" w:type="dxa"/>
            <w:shd w:val="clear" w:color="auto" w:fill="auto"/>
          </w:tcPr>
          <w:p>
            <w:pPr>
              <w:jc w:val="center"/>
              <w:rPr>
                <w:rFonts w:ascii="Times New Roman" w:hAnsi="Times New Roman" w:cs="Times New Roman"/>
                <w:sz w:val="24"/>
                <w:szCs w:val="24"/>
              </w:rPr>
            </w:pPr>
            <w:r>
              <w:rPr>
                <w:rFonts w:ascii="Times New Roman" w:hAnsi="Times New Roman" w:cs="Times New Roman"/>
                <w:b/>
                <w:bCs/>
                <w:sz w:val="24"/>
                <w:szCs w:val="24"/>
              </w:rPr>
              <w:t>Оснащение</w:t>
            </w:r>
          </w:p>
        </w:tc>
      </w:tr>
      <w:tr>
        <w:tc>
          <w:tcPr>
            <w:tcW w:w="7393" w:type="dxa"/>
          </w:tcPr>
          <w:p>
            <w:pPr>
              <w:rPr>
                <w:rFonts w:ascii="Times New Roman" w:hAnsi="Times New Roman" w:cs="Times New Roman"/>
                <w:sz w:val="24"/>
                <w:szCs w:val="24"/>
              </w:rPr>
            </w:pPr>
            <w:r>
              <w:rPr>
                <w:rFonts w:ascii="Times New Roman" w:hAnsi="Times New Roman" w:cs="Times New Roman"/>
                <w:b/>
                <w:bCs/>
                <w:i/>
                <w:iCs/>
                <w:sz w:val="24"/>
                <w:szCs w:val="24"/>
              </w:rPr>
              <w:t>Участки групп</w:t>
            </w:r>
          </w:p>
          <w:p>
            <w:pPr>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осуществляемая в процессе организации различных видов детской деятельности</w:t>
            </w:r>
          </w:p>
          <w:p>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детей</w:t>
            </w:r>
          </w:p>
          <w:p>
            <w:pPr>
              <w:rPr>
                <w:rFonts w:ascii="Times New Roman" w:hAnsi="Times New Roman" w:cs="Times New Roman"/>
                <w:sz w:val="24"/>
                <w:szCs w:val="24"/>
              </w:rPr>
            </w:pPr>
            <w:r>
              <w:rPr>
                <w:rFonts w:ascii="Times New Roman" w:hAnsi="Times New Roman" w:cs="Times New Roman"/>
                <w:sz w:val="24"/>
                <w:szCs w:val="24"/>
              </w:rPr>
              <w:t>Удовлетворение потребности детей в самовыражении</w:t>
            </w:r>
          </w:p>
          <w:p>
            <w:pPr>
              <w:rPr>
                <w:rFonts w:ascii="Times New Roman" w:hAnsi="Times New Roman" w:cs="Times New Roman"/>
                <w:sz w:val="24"/>
                <w:szCs w:val="24"/>
              </w:rPr>
            </w:pPr>
            <w:r>
              <w:rPr>
                <w:rFonts w:ascii="Times New Roman" w:hAnsi="Times New Roman" w:cs="Times New Roman"/>
                <w:sz w:val="24"/>
                <w:szCs w:val="24"/>
              </w:rPr>
              <w:t>Индивидуальная работа</w:t>
            </w:r>
          </w:p>
          <w:p>
            <w:pPr>
              <w:rPr>
                <w:rFonts w:ascii="Times New Roman" w:hAnsi="Times New Roman" w:cs="Times New Roman"/>
                <w:sz w:val="24"/>
                <w:szCs w:val="24"/>
              </w:rPr>
            </w:pPr>
            <w:r>
              <w:rPr>
                <w:rFonts w:ascii="Times New Roman" w:hAnsi="Times New Roman" w:cs="Times New Roman"/>
                <w:sz w:val="24"/>
                <w:szCs w:val="24"/>
              </w:rPr>
              <w:t>Песочная </w:t>
            </w:r>
            <w:proofErr w:type="spellStart"/>
            <w:r>
              <w:rPr>
                <w:rFonts w:ascii="Times New Roman" w:hAnsi="Times New Roman" w:cs="Times New Roman"/>
                <w:sz w:val="24"/>
                <w:szCs w:val="24"/>
              </w:rPr>
              <w:t>игротерапия</w:t>
            </w:r>
            <w:proofErr w:type="spellEnd"/>
          </w:p>
          <w:p>
            <w:pPr>
              <w:rPr>
                <w:rFonts w:ascii="Times New Roman" w:hAnsi="Times New Roman" w:cs="Times New Roman"/>
                <w:sz w:val="24"/>
                <w:szCs w:val="24"/>
              </w:rPr>
            </w:pPr>
            <w:r>
              <w:rPr>
                <w:rFonts w:ascii="Times New Roman" w:hAnsi="Times New Roman" w:cs="Times New Roman"/>
                <w:sz w:val="24"/>
                <w:szCs w:val="24"/>
              </w:rPr>
              <w:t>Закаливание детей: различные гимнастики, игровой массаж,    игры с водой, </w:t>
            </w:r>
            <w:proofErr w:type="spellStart"/>
            <w:r>
              <w:rPr>
                <w:rFonts w:ascii="Times New Roman" w:hAnsi="Times New Roman" w:cs="Times New Roman"/>
                <w:sz w:val="24"/>
                <w:szCs w:val="24"/>
              </w:rPr>
              <w:t>босохождение</w:t>
            </w:r>
            <w:proofErr w:type="spellEnd"/>
            <w:r>
              <w:rPr>
                <w:rFonts w:ascii="Times New Roman" w:hAnsi="Times New Roman" w:cs="Times New Roman"/>
                <w:sz w:val="24"/>
                <w:szCs w:val="24"/>
              </w:rPr>
              <w:t>; световоздушные ванны</w:t>
            </w:r>
          </w:p>
          <w:p>
            <w:pPr>
              <w:rPr>
                <w:rFonts w:ascii="Times New Roman" w:hAnsi="Times New Roman" w:cs="Times New Roman"/>
                <w:sz w:val="24"/>
                <w:szCs w:val="24"/>
              </w:rPr>
            </w:pPr>
            <w:r>
              <w:rPr>
                <w:rFonts w:ascii="Times New Roman" w:hAnsi="Times New Roman" w:cs="Times New Roman"/>
                <w:sz w:val="24"/>
                <w:szCs w:val="24"/>
              </w:rPr>
              <w:t>Консультативная работа с родителями</w:t>
            </w:r>
          </w:p>
          <w:p>
            <w:pPr>
              <w:rPr>
                <w:rFonts w:ascii="Times New Roman" w:hAnsi="Times New Roman" w:cs="Times New Roman"/>
                <w:b/>
                <w:bCs/>
                <w:sz w:val="24"/>
                <w:szCs w:val="24"/>
              </w:rPr>
            </w:pPr>
            <w:r>
              <w:rPr>
                <w:rFonts w:ascii="Times New Roman" w:hAnsi="Times New Roman" w:cs="Times New Roman"/>
                <w:sz w:val="24"/>
                <w:szCs w:val="24"/>
              </w:rPr>
              <w:t>Совместные прогулки с родителями</w:t>
            </w:r>
          </w:p>
        </w:tc>
        <w:tc>
          <w:tcPr>
            <w:tcW w:w="7393" w:type="dxa"/>
          </w:tcPr>
          <w:p>
            <w:pPr>
              <w:jc w:val="center"/>
              <w:rPr>
                <w:rFonts w:ascii="Times New Roman" w:hAnsi="Times New Roman" w:cs="Times New Roman"/>
                <w:sz w:val="24"/>
                <w:szCs w:val="24"/>
              </w:rPr>
            </w:pPr>
            <w:proofErr w:type="gramStart"/>
            <w:r>
              <w:rPr>
                <w:rFonts w:ascii="Times New Roman" w:hAnsi="Times New Roman" w:cs="Times New Roman"/>
                <w:sz w:val="24"/>
                <w:szCs w:val="24"/>
              </w:rPr>
              <w:t>2 участка  для прогулок (у каждой возрастной группы свой участок): беседки, песочницы, скамейки, цветник, огород, экологическая тропа, бытовой склад.</w:t>
            </w:r>
            <w:proofErr w:type="gramEnd"/>
          </w:p>
          <w:p>
            <w:pPr>
              <w:jc w:val="center"/>
              <w:rPr>
                <w:rFonts w:ascii="Times New Roman" w:hAnsi="Times New Roman" w:cs="Times New Roman"/>
                <w:b/>
                <w:bCs/>
                <w:sz w:val="24"/>
                <w:szCs w:val="24"/>
              </w:rPr>
            </w:pPr>
          </w:p>
        </w:tc>
      </w:tr>
      <w:tr>
        <w:tc>
          <w:tcPr>
            <w:tcW w:w="7393" w:type="dxa"/>
          </w:tcPr>
          <w:p>
            <w:pPr>
              <w:rPr>
                <w:rFonts w:ascii="Times New Roman" w:hAnsi="Times New Roman" w:cs="Times New Roman"/>
                <w:sz w:val="24"/>
                <w:szCs w:val="24"/>
              </w:rPr>
            </w:pPr>
            <w:r>
              <w:rPr>
                <w:rFonts w:ascii="Times New Roman" w:hAnsi="Times New Roman" w:cs="Times New Roman"/>
                <w:b/>
                <w:bCs/>
                <w:i/>
                <w:iCs/>
                <w:sz w:val="24"/>
                <w:szCs w:val="24"/>
              </w:rPr>
              <w:t>Спортивная зона</w:t>
            </w:r>
          </w:p>
          <w:p>
            <w:pPr>
              <w:rPr>
                <w:rFonts w:ascii="Times New Roman" w:hAnsi="Times New Roman" w:cs="Times New Roman"/>
                <w:sz w:val="24"/>
                <w:szCs w:val="24"/>
              </w:rPr>
            </w:pPr>
            <w:r>
              <w:rPr>
                <w:rFonts w:ascii="Times New Roman" w:hAnsi="Times New Roman" w:cs="Times New Roman"/>
                <w:sz w:val="24"/>
                <w:szCs w:val="24"/>
              </w:rPr>
              <w:t>Образовательная деятельность по физической культуре на свежем воздухе</w:t>
            </w:r>
          </w:p>
          <w:p>
            <w:pPr>
              <w:rPr>
                <w:rFonts w:ascii="Times New Roman" w:hAnsi="Times New Roman" w:cs="Times New Roman"/>
                <w:sz w:val="24"/>
                <w:szCs w:val="24"/>
              </w:rPr>
            </w:pPr>
            <w:r>
              <w:rPr>
                <w:rFonts w:ascii="Times New Roman" w:hAnsi="Times New Roman" w:cs="Times New Roman"/>
                <w:sz w:val="24"/>
                <w:szCs w:val="24"/>
              </w:rPr>
              <w:t>Спортивные праздники, досуги и развлечения</w:t>
            </w:r>
          </w:p>
          <w:p>
            <w:pPr>
              <w:rPr>
                <w:rFonts w:ascii="Times New Roman" w:hAnsi="Times New Roman" w:cs="Times New Roman"/>
                <w:sz w:val="24"/>
                <w:szCs w:val="24"/>
              </w:rPr>
            </w:pPr>
            <w:r>
              <w:rPr>
                <w:rFonts w:ascii="Times New Roman" w:hAnsi="Times New Roman" w:cs="Times New Roman"/>
                <w:sz w:val="24"/>
                <w:szCs w:val="24"/>
              </w:rPr>
              <w:t>Совместная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взрослым и самостоятельная деятельность детей по развитию физических качеств и основных видов движений</w:t>
            </w:r>
          </w:p>
          <w:p>
            <w:pPr>
              <w:rPr>
                <w:rFonts w:ascii="Times New Roman" w:hAnsi="Times New Roman" w:cs="Times New Roman"/>
                <w:sz w:val="24"/>
                <w:szCs w:val="24"/>
              </w:rPr>
            </w:pPr>
            <w:r>
              <w:rPr>
                <w:rFonts w:ascii="Times New Roman" w:hAnsi="Times New Roman" w:cs="Times New Roman"/>
                <w:sz w:val="24"/>
                <w:szCs w:val="24"/>
              </w:rPr>
              <w:t>Удовлетворение потребности детей в самовыражении</w:t>
            </w:r>
          </w:p>
          <w:p>
            <w:pPr>
              <w:rPr>
                <w:rFonts w:ascii="Times New Roman" w:hAnsi="Times New Roman" w:cs="Times New Roman"/>
                <w:sz w:val="24"/>
                <w:szCs w:val="24"/>
              </w:rPr>
            </w:pPr>
            <w:r>
              <w:rPr>
                <w:rFonts w:ascii="Times New Roman" w:hAnsi="Times New Roman" w:cs="Times New Roman"/>
                <w:sz w:val="24"/>
                <w:szCs w:val="24"/>
              </w:rPr>
              <w:t>Оздоровительные пробежки</w:t>
            </w:r>
          </w:p>
          <w:p>
            <w:pPr>
              <w:rPr>
                <w:rFonts w:ascii="Times New Roman" w:hAnsi="Times New Roman" w:cs="Times New Roman"/>
                <w:sz w:val="24"/>
                <w:szCs w:val="24"/>
              </w:rPr>
            </w:pPr>
            <w:r>
              <w:rPr>
                <w:rFonts w:ascii="Times New Roman" w:hAnsi="Times New Roman" w:cs="Times New Roman"/>
                <w:sz w:val="24"/>
                <w:szCs w:val="24"/>
              </w:rPr>
              <w:t>Индивидуальная работа с детьми</w:t>
            </w:r>
          </w:p>
          <w:p>
            <w:pPr>
              <w:rPr>
                <w:rFonts w:ascii="Times New Roman" w:hAnsi="Times New Roman" w:cs="Times New Roman"/>
                <w:b/>
                <w:bCs/>
                <w:sz w:val="24"/>
                <w:szCs w:val="24"/>
              </w:rPr>
            </w:pPr>
            <w:r>
              <w:rPr>
                <w:rFonts w:ascii="Times New Roman" w:hAnsi="Times New Roman" w:cs="Times New Roman"/>
                <w:sz w:val="24"/>
                <w:szCs w:val="24"/>
              </w:rPr>
              <w:t>Совместные мероприятия с родителями</w:t>
            </w:r>
          </w:p>
        </w:tc>
        <w:tc>
          <w:tcPr>
            <w:tcW w:w="7393" w:type="dxa"/>
          </w:tcPr>
          <w:p>
            <w:pPr>
              <w:jc w:val="center"/>
              <w:rPr>
                <w:rFonts w:ascii="Times New Roman" w:hAnsi="Times New Roman" w:cs="Times New Roman"/>
                <w:b/>
                <w:bCs/>
                <w:sz w:val="24"/>
                <w:szCs w:val="24"/>
              </w:rPr>
            </w:pPr>
            <w:r>
              <w:rPr>
                <w:rFonts w:ascii="Times New Roman" w:hAnsi="Times New Roman" w:cs="Times New Roman"/>
                <w:sz w:val="24"/>
                <w:szCs w:val="24"/>
              </w:rPr>
              <w:t>Гимнастические лестницы, бревно для равновесия, массажная тропа, зона для метания.</w:t>
            </w:r>
          </w:p>
        </w:tc>
      </w:tr>
      <w:tr>
        <w:tc>
          <w:tcPr>
            <w:tcW w:w="7393" w:type="dxa"/>
          </w:tcPr>
          <w:p>
            <w:pPr>
              <w:rPr>
                <w:rFonts w:ascii="Times New Roman" w:hAnsi="Times New Roman" w:cs="Times New Roman"/>
                <w:sz w:val="24"/>
                <w:szCs w:val="24"/>
              </w:rPr>
            </w:pPr>
            <w:r>
              <w:rPr>
                <w:rFonts w:ascii="Times New Roman" w:hAnsi="Times New Roman" w:cs="Times New Roman"/>
                <w:b/>
                <w:bCs/>
                <w:i/>
                <w:iCs/>
                <w:sz w:val="24"/>
                <w:szCs w:val="24"/>
              </w:rPr>
              <w:t>Зона зеленых насаждений</w:t>
            </w:r>
          </w:p>
          <w:p>
            <w:pPr>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осуществляемая в </w:t>
            </w:r>
            <w:r>
              <w:rPr>
                <w:rFonts w:ascii="Times New Roman" w:hAnsi="Times New Roman" w:cs="Times New Roman"/>
                <w:sz w:val="24"/>
                <w:szCs w:val="24"/>
              </w:rPr>
              <w:lastRenderedPageBreak/>
              <w:t>процессе организации различных видов детской деятельности</w:t>
            </w:r>
          </w:p>
          <w:p>
            <w:pPr>
              <w:rPr>
                <w:rFonts w:ascii="Times New Roman" w:hAnsi="Times New Roman" w:cs="Times New Roman"/>
                <w:sz w:val="24"/>
                <w:szCs w:val="24"/>
              </w:rPr>
            </w:pPr>
            <w:r>
              <w:rPr>
                <w:rFonts w:ascii="Times New Roman" w:hAnsi="Times New Roman" w:cs="Times New Roman"/>
                <w:sz w:val="24"/>
                <w:szCs w:val="24"/>
              </w:rPr>
              <w:t>Совместная деятельность по приобщению воспитанников к природе, формированию основ экологического сознания: беседы, наблюдения за живыми объектами, экологические игры</w:t>
            </w:r>
          </w:p>
          <w:p>
            <w:pPr>
              <w:rPr>
                <w:rFonts w:ascii="Times New Roman" w:hAnsi="Times New Roman" w:cs="Times New Roman"/>
                <w:sz w:val="24"/>
                <w:szCs w:val="24"/>
              </w:rPr>
            </w:pPr>
            <w:r>
              <w:rPr>
                <w:rFonts w:ascii="Times New Roman" w:hAnsi="Times New Roman" w:cs="Times New Roman"/>
                <w:sz w:val="24"/>
                <w:szCs w:val="24"/>
              </w:rPr>
              <w:t>Экспериментальная  и опытническая деятельность</w:t>
            </w:r>
          </w:p>
          <w:p>
            <w:pPr>
              <w:rPr>
                <w:rFonts w:ascii="Times New Roman" w:hAnsi="Times New Roman" w:cs="Times New Roman"/>
                <w:sz w:val="24"/>
                <w:szCs w:val="24"/>
              </w:rPr>
            </w:pPr>
            <w:r>
              <w:rPr>
                <w:rFonts w:ascii="Times New Roman" w:hAnsi="Times New Roman" w:cs="Times New Roman"/>
                <w:sz w:val="24"/>
                <w:szCs w:val="24"/>
              </w:rPr>
              <w:t>Психологическая разгрузка детей и взрослых</w:t>
            </w:r>
          </w:p>
          <w:p>
            <w:pPr>
              <w:rPr>
                <w:rFonts w:ascii="Times New Roman" w:hAnsi="Times New Roman" w:cs="Times New Roman"/>
                <w:b/>
                <w:bCs/>
                <w:sz w:val="24"/>
                <w:szCs w:val="24"/>
              </w:rPr>
            </w:pPr>
            <w:r>
              <w:rPr>
                <w:rFonts w:ascii="Times New Roman" w:hAnsi="Times New Roman" w:cs="Times New Roman"/>
                <w:sz w:val="24"/>
                <w:szCs w:val="24"/>
              </w:rPr>
              <w:t>Индивидуальная работа с детьми</w:t>
            </w:r>
          </w:p>
        </w:tc>
        <w:tc>
          <w:tcPr>
            <w:tcW w:w="7393" w:type="dxa"/>
          </w:tcPr>
          <w:p>
            <w:pPr>
              <w:jc w:val="center"/>
              <w:rPr>
                <w:rFonts w:ascii="Times New Roman" w:hAnsi="Times New Roman" w:cs="Times New Roman"/>
                <w:b/>
                <w:bCs/>
                <w:sz w:val="24"/>
                <w:szCs w:val="24"/>
              </w:rPr>
            </w:pPr>
            <w:r>
              <w:rPr>
                <w:rFonts w:ascii="Times New Roman" w:hAnsi="Times New Roman" w:cs="Times New Roman"/>
                <w:sz w:val="24"/>
                <w:szCs w:val="24"/>
              </w:rPr>
              <w:lastRenderedPageBreak/>
              <w:t xml:space="preserve">Разнообразные зеленые насаждения (деревья и кустарники). Газоны, клумбы, цветники, </w:t>
            </w:r>
            <w:r>
              <w:rPr>
                <w:rFonts w:ascii="Times New Roman" w:hAnsi="Times New Roman" w:cs="Times New Roman"/>
                <w:sz w:val="24"/>
                <w:szCs w:val="24"/>
              </w:rPr>
              <w:lastRenderedPageBreak/>
              <w:t>Огород.</w:t>
            </w:r>
          </w:p>
        </w:tc>
      </w:tr>
    </w:tbl>
    <w:p>
      <w:pPr>
        <w:spacing w:after="0" w:line="240" w:lineRule="auto"/>
        <w:jc w:val="center"/>
        <w:rPr>
          <w:rFonts w:ascii="Times New Roman" w:hAnsi="Times New Roman" w:cs="Times New Roman"/>
          <w:b/>
          <w:bCs/>
          <w:color w:val="000000"/>
          <w:sz w:val="24"/>
          <w:szCs w:val="24"/>
        </w:rPr>
      </w:pPr>
    </w:p>
    <w:p>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Примечание: </w:t>
      </w:r>
      <w:r>
        <w:rPr>
          <w:rFonts w:ascii="Times New Roman" w:hAnsi="Times New Roman" w:cs="Times New Roman"/>
          <w:sz w:val="28"/>
          <w:szCs w:val="28"/>
        </w:rPr>
        <w:t>более подробно материально-техническое оснащение прописано в паспортах групп, физкультурного и музыкального зала.</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 Обеспеченность методическими материалами и средствами обучения и воспитания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него включают:</w:t>
      </w:r>
    </w:p>
    <w:p>
      <w:pPr>
        <w:pStyle w:val="a3"/>
        <w:numPr>
          <w:ilvl w:val="0"/>
          <w:numId w:val="39"/>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Описание обеспеченности методическими материалами: Перечень средств обучения и воспитания: приборы, оборудование, включая спортивное оборудование,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электронные образовательные и информационные ресурсы и иные материальные объекты, необходимые для организации образовательной деятельности.</w:t>
      </w:r>
    </w:p>
    <w:p>
      <w:pPr>
        <w:pStyle w:val="a3"/>
        <w:numPr>
          <w:ilvl w:val="0"/>
          <w:numId w:val="39"/>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Перечень УМК, </w:t>
      </w:r>
      <w:proofErr w:type="gramStart"/>
      <w:r>
        <w:rPr>
          <w:rFonts w:ascii="Times New Roman" w:hAnsi="Times New Roman" w:cs="Times New Roman"/>
          <w:sz w:val="28"/>
          <w:szCs w:val="28"/>
        </w:rPr>
        <w:t>необходимых</w:t>
      </w:r>
      <w:proofErr w:type="gramEnd"/>
      <w:r>
        <w:rPr>
          <w:rFonts w:ascii="Times New Roman" w:hAnsi="Times New Roman" w:cs="Times New Roman"/>
          <w:sz w:val="28"/>
          <w:szCs w:val="28"/>
        </w:rPr>
        <w:t xml:space="preserve"> для реализации программы и имеющихся в ДОО.</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Перечень средств обучения и воспитания</w:t>
      </w:r>
    </w:p>
    <w:p>
      <w:pPr>
        <w:spacing w:after="0" w:line="240" w:lineRule="auto"/>
        <w:jc w:val="both"/>
        <w:rPr>
          <w:rFonts w:ascii="Times New Roman" w:hAnsi="Times New Roman" w:cs="Times New Roman"/>
          <w:b/>
          <w:sz w:val="28"/>
          <w:szCs w:val="28"/>
        </w:rPr>
      </w:pPr>
    </w:p>
    <w:tbl>
      <w:tblPr>
        <w:tblStyle w:val="aa"/>
        <w:tblW w:w="0" w:type="auto"/>
        <w:tblLook w:val="04A0"/>
      </w:tblPr>
      <w:tblGrid>
        <w:gridCol w:w="2274"/>
        <w:gridCol w:w="7296"/>
      </w:tblGrid>
      <w:tr>
        <w:tc>
          <w:tcPr>
            <w:tcW w:w="9570" w:type="dxa"/>
            <w:gridSpan w:val="2"/>
          </w:tcPr>
          <w:p>
            <w:pPr>
              <w:jc w:val="both"/>
              <w:rPr>
                <w:rFonts w:ascii="Times New Roman" w:hAnsi="Times New Roman" w:cs="Times New Roman"/>
                <w:b/>
                <w:sz w:val="28"/>
                <w:szCs w:val="28"/>
              </w:rPr>
            </w:pPr>
            <w:r>
              <w:rPr>
                <w:rFonts w:ascii="Times New Roman" w:hAnsi="Times New Roman" w:cs="Times New Roman"/>
                <w:b/>
                <w:sz w:val="28"/>
                <w:szCs w:val="28"/>
              </w:rPr>
              <w:t>Материальные средства обучения</w:t>
            </w:r>
          </w:p>
        </w:tc>
      </w:tr>
      <w:tr>
        <w:tc>
          <w:tcPr>
            <w:tcW w:w="2274" w:type="dxa"/>
          </w:tcPr>
          <w:p>
            <w:pPr>
              <w:jc w:val="both"/>
              <w:rPr>
                <w:rFonts w:ascii="Times New Roman" w:hAnsi="Times New Roman" w:cs="Times New Roman"/>
                <w:sz w:val="28"/>
                <w:szCs w:val="28"/>
              </w:rPr>
            </w:pPr>
            <w:r>
              <w:rPr>
                <w:rFonts w:ascii="Times New Roman" w:hAnsi="Times New Roman" w:cs="Times New Roman"/>
                <w:sz w:val="28"/>
                <w:szCs w:val="28"/>
              </w:rPr>
              <w:t>Игрушки</w:t>
            </w:r>
          </w:p>
        </w:tc>
        <w:tc>
          <w:tcPr>
            <w:tcW w:w="7296" w:type="dxa"/>
          </w:tcPr>
          <w:p>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Pr>
                <w:rFonts w:ascii="Times New Roman" w:hAnsi="Times New Roman" w:cs="Times New Roman"/>
                <w:b/>
                <w:i/>
                <w:sz w:val="28"/>
                <w:szCs w:val="28"/>
              </w:rPr>
              <w:t>сюжетные (образные) игрушки:</w:t>
            </w:r>
            <w:r>
              <w:rPr>
                <w:rFonts w:ascii="Times New Roman" w:hAnsi="Times New Roman" w:cs="Times New Roman"/>
                <w:sz w:val="28"/>
                <w:szCs w:val="28"/>
              </w:rPr>
              <w:t xml:space="preserve"> куклы, фигурки, изображающие людей и животных, транспортные средства, посуда, мебель и др.;</w:t>
            </w:r>
            <w:proofErr w:type="gramEnd"/>
          </w:p>
          <w:p>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дидактические игрушки:</w:t>
            </w:r>
            <w:r>
              <w:rPr>
                <w:rFonts w:ascii="Times New Roman" w:hAnsi="Times New Roman" w:cs="Times New Roman"/>
                <w:sz w:val="28"/>
                <w:szCs w:val="28"/>
              </w:rPr>
              <w:t xml:space="preserve"> народные игрушки, мозаики, настольные и печатные игры;</w:t>
            </w:r>
          </w:p>
          <w:p>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игрушки-забавы:</w:t>
            </w:r>
            <w:r>
              <w:rPr>
                <w:rFonts w:ascii="Times New Roman" w:hAnsi="Times New Roman" w:cs="Times New Roman"/>
                <w:sz w:val="28"/>
                <w:szCs w:val="28"/>
              </w:rPr>
              <w:t xml:space="preserve"> смешные фигурки людей, животных, игрушки-забавы с механическими, электротехническими и  электронными устройствами;</w:t>
            </w:r>
          </w:p>
          <w:p>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Pr>
                <w:rFonts w:ascii="Times New Roman" w:hAnsi="Times New Roman" w:cs="Times New Roman"/>
                <w:b/>
                <w:i/>
                <w:sz w:val="28"/>
                <w:szCs w:val="28"/>
              </w:rPr>
              <w:t>спортивные игрушки:</w:t>
            </w:r>
            <w:r>
              <w:rPr>
                <w:rFonts w:ascii="Times New Roman" w:hAnsi="Times New Roman" w:cs="Times New Roman"/>
                <w:sz w:val="28"/>
                <w:szCs w:val="28"/>
              </w:rPr>
              <w:t xml:space="preserve">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предназначенные для коллективных игр;</w:t>
            </w:r>
            <w:proofErr w:type="gramEnd"/>
          </w:p>
          <w:p>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Pr>
                <w:rFonts w:ascii="Times New Roman" w:hAnsi="Times New Roman" w:cs="Times New Roman"/>
                <w:b/>
                <w:i/>
                <w:sz w:val="28"/>
                <w:szCs w:val="28"/>
              </w:rPr>
              <w:t>музыкальные игрушки:</w:t>
            </w:r>
            <w:r>
              <w:rPr>
                <w:rFonts w:ascii="Times New Roman" w:hAnsi="Times New Roman" w:cs="Times New Roman"/>
                <w:sz w:val="28"/>
                <w:szCs w:val="28"/>
              </w:rPr>
              <w:t xml:space="preserve"> имитирующие по форме и звучанию музыкальные инструменты (детские балалайки, металлофоны, ксилофоны, гармошки, барабаны, дудки, музыкальные шкатулки и др.); сюжетные игрушки с музыкальным устройством (пианино, рояль); наборы </w:t>
            </w:r>
            <w:r>
              <w:rPr>
                <w:rFonts w:ascii="Times New Roman" w:hAnsi="Times New Roman" w:cs="Times New Roman"/>
                <w:sz w:val="28"/>
                <w:szCs w:val="28"/>
              </w:rPr>
              <w:lastRenderedPageBreak/>
              <w:t>колокольчиков, бубенчиков;</w:t>
            </w:r>
            <w:proofErr w:type="gramEnd"/>
          </w:p>
          <w:p>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Pr>
                <w:rFonts w:ascii="Times New Roman" w:hAnsi="Times New Roman" w:cs="Times New Roman"/>
                <w:b/>
                <w:i/>
                <w:sz w:val="28"/>
                <w:szCs w:val="28"/>
              </w:rPr>
              <w:t>театрализованные игрушки:</w:t>
            </w:r>
            <w:r>
              <w:rPr>
                <w:rFonts w:ascii="Times New Roman" w:hAnsi="Times New Roman" w:cs="Times New Roman"/>
                <w:sz w:val="28"/>
                <w:szCs w:val="28"/>
              </w:rPr>
              <w:t xml:space="preserve"> куклы – театральные персонажи, куклы бибабо, наборы сюжетных фигурок, костюмы и элементы костюмов, атрибуты, элементы декораций, маски, бутафория;</w:t>
            </w:r>
            <w:proofErr w:type="gramEnd"/>
          </w:p>
          <w:p>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технические игрушки:</w:t>
            </w:r>
            <w:r>
              <w:rPr>
                <w:rFonts w:ascii="Times New Roman" w:hAnsi="Times New Roman" w:cs="Times New Roman"/>
                <w:sz w:val="28"/>
                <w:szCs w:val="28"/>
              </w:rPr>
              <w:t xml:space="preserve"> фотоаппараты, бинокли, подзорные трубы, летательные модели;</w:t>
            </w:r>
          </w:p>
          <w:p>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строительные и конструктивные материалы:</w:t>
            </w:r>
            <w:r>
              <w:rPr>
                <w:rFonts w:ascii="Times New Roman" w:hAnsi="Times New Roman" w:cs="Times New Roman"/>
                <w:sz w:val="28"/>
                <w:szCs w:val="28"/>
              </w:rPr>
              <w:t xml:space="preserve"> наборы строительных материалов, конструкторы, в т. ч., лёгкий модульный материал;</w:t>
            </w:r>
          </w:p>
          <w:p>
            <w:pPr>
              <w:jc w:val="both"/>
              <w:rPr>
                <w:rFonts w:ascii="Times New Roman" w:hAnsi="Times New Roman" w:cs="Times New Roman"/>
                <w:sz w:val="28"/>
                <w:szCs w:val="28"/>
              </w:rPr>
            </w:pPr>
            <w:proofErr w:type="gramStart"/>
            <w:r>
              <w:rPr>
                <w:rFonts w:ascii="Times New Roman" w:hAnsi="Times New Roman" w:cs="Times New Roman"/>
                <w:sz w:val="28"/>
                <w:szCs w:val="28"/>
              </w:rPr>
              <w:t>-</w:t>
            </w:r>
            <w:r>
              <w:rPr>
                <w:rFonts w:ascii="Times New Roman" w:hAnsi="Times New Roman" w:cs="Times New Roman"/>
                <w:b/>
                <w:i/>
                <w:sz w:val="28"/>
                <w:szCs w:val="28"/>
              </w:rPr>
              <w:t xml:space="preserve"> игрушки-самоделки из разных материалов:</w:t>
            </w:r>
            <w:r>
              <w:rPr>
                <w:rFonts w:ascii="Times New Roman" w:hAnsi="Times New Roman" w:cs="Times New Roman"/>
                <w:sz w:val="28"/>
                <w:szCs w:val="28"/>
              </w:rPr>
              <w:t xml:space="preserve">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жёлуди, ветки, солома, глина);</w:t>
            </w:r>
            <w:proofErr w:type="gramEnd"/>
          </w:p>
          <w:p>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оборудование для опытов:</w:t>
            </w:r>
            <w:r>
              <w:rPr>
                <w:rFonts w:ascii="Times New Roman" w:hAnsi="Times New Roman" w:cs="Times New Roman"/>
                <w:sz w:val="28"/>
                <w:szCs w:val="28"/>
              </w:rPr>
              <w:t xml:space="preserve">  лупы, колбы, пробирки, ёмкости разного объёма;</w:t>
            </w:r>
          </w:p>
          <w:p>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дидактический материал:</w:t>
            </w:r>
            <w:r>
              <w:rPr>
                <w:rFonts w:ascii="Times New Roman" w:hAnsi="Times New Roman" w:cs="Times New Roman"/>
                <w:sz w:val="28"/>
                <w:szCs w:val="28"/>
              </w:rPr>
              <w:t xml:space="preserve"> демонстрационный материал для занятий в группах детских садов «Не играй с огнём!»,  иллюстративный материал, портреты поэтов, писателей; наглядно-дидактическое пособие: </w:t>
            </w:r>
            <w:proofErr w:type="gramStart"/>
            <w:r>
              <w:rPr>
                <w:rFonts w:ascii="Times New Roman" w:hAnsi="Times New Roman" w:cs="Times New Roman"/>
                <w:sz w:val="28"/>
                <w:szCs w:val="28"/>
              </w:rPr>
              <w:t>«Распорядок дня», «Насекомые», «Дикие животные», «Домашние животные», «Деревья и листья», «Автомобильный транспорт», познавательная игра – лото «Цвет и форма», настольно-развивающая игра-лото «Семья» и др.</w:t>
            </w:r>
            <w:proofErr w:type="gramEnd"/>
          </w:p>
        </w:tc>
      </w:tr>
      <w:tr>
        <w:tc>
          <w:tcPr>
            <w:tcW w:w="2274" w:type="dxa"/>
          </w:tcPr>
          <w:p>
            <w:pPr>
              <w:jc w:val="both"/>
              <w:rPr>
                <w:rFonts w:ascii="Times New Roman" w:hAnsi="Times New Roman" w:cs="Times New Roman"/>
                <w:sz w:val="28"/>
                <w:szCs w:val="28"/>
              </w:rPr>
            </w:pPr>
            <w:r>
              <w:rPr>
                <w:rFonts w:ascii="Times New Roman" w:hAnsi="Times New Roman" w:cs="Times New Roman"/>
                <w:sz w:val="28"/>
                <w:szCs w:val="28"/>
              </w:rPr>
              <w:lastRenderedPageBreak/>
              <w:t>Художественные средства</w:t>
            </w:r>
          </w:p>
        </w:tc>
        <w:tc>
          <w:tcPr>
            <w:tcW w:w="7296" w:type="dxa"/>
          </w:tcPr>
          <w:p>
            <w:pPr>
              <w:jc w:val="both"/>
              <w:rPr>
                <w:rFonts w:ascii="Times New Roman" w:hAnsi="Times New Roman" w:cs="Times New Roman"/>
                <w:sz w:val="28"/>
                <w:szCs w:val="28"/>
              </w:rPr>
            </w:pPr>
            <w:proofErr w:type="gramStart"/>
            <w:r>
              <w:rPr>
                <w:rFonts w:ascii="Times New Roman" w:hAnsi="Times New Roman" w:cs="Times New Roman"/>
                <w:sz w:val="28"/>
                <w:szCs w:val="28"/>
              </w:rPr>
              <w:t>Произведения искусства и иные достижения культуры: произведения живописи, музыки, архитектуры, скульптура, предметы декоративно-прикладного искусства, детская художественная литература (в том числе справочная, познавательная, общие тематические энциклопедии для дошкольников), произведения национальной культуры (народные песни, танцы, фольклор, костюмы и пр.)</w:t>
            </w:r>
            <w:proofErr w:type="gramEnd"/>
          </w:p>
        </w:tc>
      </w:tr>
      <w:tr>
        <w:tc>
          <w:tcPr>
            <w:tcW w:w="2274" w:type="dxa"/>
          </w:tcPr>
          <w:p>
            <w:pPr>
              <w:jc w:val="both"/>
              <w:rPr>
                <w:rFonts w:ascii="Times New Roman" w:hAnsi="Times New Roman" w:cs="Times New Roman"/>
                <w:sz w:val="28"/>
                <w:szCs w:val="28"/>
              </w:rPr>
            </w:pPr>
            <w:r>
              <w:rPr>
                <w:rFonts w:ascii="Times New Roman" w:hAnsi="Times New Roman" w:cs="Times New Roman"/>
                <w:sz w:val="28"/>
                <w:szCs w:val="28"/>
              </w:rPr>
              <w:t>Средства наглядности (плоскостная наглядность)</w:t>
            </w:r>
          </w:p>
        </w:tc>
        <w:tc>
          <w:tcPr>
            <w:tcW w:w="7296" w:type="dxa"/>
          </w:tcPr>
          <w:p>
            <w:pPr>
              <w:jc w:val="both"/>
              <w:rPr>
                <w:rFonts w:ascii="Times New Roman" w:hAnsi="Times New Roman" w:cs="Times New Roman"/>
                <w:sz w:val="28"/>
                <w:szCs w:val="28"/>
              </w:rPr>
            </w:pPr>
            <w:r>
              <w:rPr>
                <w:rFonts w:ascii="Times New Roman" w:hAnsi="Times New Roman" w:cs="Times New Roman"/>
                <w:sz w:val="28"/>
                <w:szCs w:val="28"/>
              </w:rPr>
              <w:t>Картины, фотографии, предметно-схематические модел</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календарь природы</w:t>
            </w:r>
          </w:p>
        </w:tc>
      </w:tr>
      <w:tr>
        <w:tc>
          <w:tcPr>
            <w:tcW w:w="2274" w:type="dxa"/>
          </w:tcPr>
          <w:p>
            <w:pPr>
              <w:jc w:val="both"/>
              <w:rPr>
                <w:rFonts w:ascii="Times New Roman" w:hAnsi="Times New Roman" w:cs="Times New Roman"/>
                <w:sz w:val="28"/>
                <w:szCs w:val="28"/>
              </w:rPr>
            </w:pPr>
            <w:r>
              <w:rPr>
                <w:rFonts w:ascii="Times New Roman" w:hAnsi="Times New Roman" w:cs="Times New Roman"/>
                <w:sz w:val="28"/>
                <w:szCs w:val="28"/>
              </w:rPr>
              <w:t>Технические средства обучения</w:t>
            </w:r>
          </w:p>
        </w:tc>
        <w:tc>
          <w:tcPr>
            <w:tcW w:w="7296" w:type="dxa"/>
          </w:tcPr>
          <w:p>
            <w:pPr>
              <w:jc w:val="both"/>
              <w:rPr>
                <w:rFonts w:ascii="Times New Roman" w:hAnsi="Times New Roman" w:cs="Times New Roman"/>
                <w:sz w:val="28"/>
                <w:szCs w:val="28"/>
              </w:rPr>
            </w:pPr>
            <w:r>
              <w:rPr>
                <w:rFonts w:ascii="Times New Roman" w:hAnsi="Times New Roman" w:cs="Times New Roman"/>
                <w:sz w:val="28"/>
                <w:szCs w:val="28"/>
              </w:rPr>
              <w:t xml:space="preserve">Компьютер – 3, ноутбук –1, принтер – 3, музыкальный центр – 1, магнитофон – 2, телевизор – 3, </w:t>
            </w:r>
            <w:proofErr w:type="spellStart"/>
            <w:r>
              <w:rPr>
                <w:rFonts w:ascii="Times New Roman" w:hAnsi="Times New Roman" w:cs="Times New Roman"/>
                <w:sz w:val="28"/>
                <w:szCs w:val="28"/>
              </w:rPr>
              <w:t>мультимедийный</w:t>
            </w:r>
            <w:proofErr w:type="spellEnd"/>
            <w:r>
              <w:rPr>
                <w:rFonts w:ascii="Times New Roman" w:hAnsi="Times New Roman" w:cs="Times New Roman"/>
                <w:sz w:val="28"/>
                <w:szCs w:val="28"/>
              </w:rPr>
              <w:t xml:space="preserve"> проектор - 1</w:t>
            </w:r>
          </w:p>
        </w:tc>
      </w:tr>
    </w:tbl>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Перечень УМК к программе:</w:t>
      </w:r>
    </w:p>
    <w:p>
      <w:pPr>
        <w:spacing w:line="240" w:lineRule="auto"/>
        <w:rPr>
          <w:rFonts w:ascii="Times New Roman" w:hAnsi="Times New Roman" w:cs="Times New Roman"/>
          <w:sz w:val="28"/>
          <w:szCs w:val="28"/>
          <w:u w:val="single"/>
        </w:rPr>
      </w:pPr>
      <w:bookmarkStart w:id="20" w:name="bookmark480"/>
      <w:r>
        <w:rPr>
          <w:rFonts w:ascii="Times New Roman" w:hAnsi="Times New Roman" w:cs="Times New Roman"/>
          <w:sz w:val="28"/>
          <w:szCs w:val="28"/>
          <w:u w:val="single"/>
        </w:rPr>
        <w:t>Управление в ДОО</w:t>
      </w:r>
      <w:bookmarkEnd w:id="20"/>
    </w:p>
    <w:p>
      <w:pPr>
        <w:spacing w:line="240" w:lineRule="auto"/>
        <w:rPr>
          <w:rFonts w:ascii="Times New Roman" w:hAnsi="Times New Roman" w:cs="Times New Roman"/>
          <w:sz w:val="28"/>
          <w:szCs w:val="28"/>
        </w:rPr>
      </w:pPr>
      <w:bookmarkStart w:id="21" w:name="bookmark481"/>
      <w:r>
        <w:rPr>
          <w:rFonts w:ascii="Times New Roman" w:hAnsi="Times New Roman" w:cs="Times New Roman"/>
          <w:sz w:val="28"/>
          <w:szCs w:val="28"/>
        </w:rPr>
        <w:t>Методические пособия</w:t>
      </w:r>
      <w:bookmarkEnd w:id="21"/>
    </w:p>
    <w:p>
      <w:pPr>
        <w:pStyle w:val="a3"/>
        <w:numPr>
          <w:ilvl w:val="0"/>
          <w:numId w:val="40"/>
        </w:numPr>
        <w:tabs>
          <w:tab w:val="left" w:pos="0"/>
          <w:tab w:val="left" w:pos="284"/>
        </w:tabs>
        <w:spacing w:line="240" w:lineRule="auto"/>
        <w:ind w:left="0" w:firstLine="0"/>
        <w:rPr>
          <w:rFonts w:ascii="Times New Roman" w:hAnsi="Times New Roman" w:cs="Times New Roman"/>
          <w:sz w:val="28"/>
          <w:szCs w:val="28"/>
        </w:rPr>
      </w:pPr>
      <w:proofErr w:type="spellStart"/>
      <w:r>
        <w:rPr>
          <w:rFonts w:ascii="Times New Roman" w:hAnsi="Times New Roman" w:cs="Times New Roman"/>
          <w:sz w:val="28"/>
          <w:szCs w:val="28"/>
        </w:rPr>
        <w:t>Зацепина</w:t>
      </w:r>
      <w:proofErr w:type="spellEnd"/>
      <w:r>
        <w:rPr>
          <w:rFonts w:ascii="Times New Roman" w:hAnsi="Times New Roman" w:cs="Times New Roman"/>
          <w:sz w:val="28"/>
          <w:szCs w:val="28"/>
        </w:rPr>
        <w:t xml:space="preserve"> М. Б. </w:t>
      </w:r>
      <w:proofErr w:type="spellStart"/>
      <w:r>
        <w:rPr>
          <w:rFonts w:ascii="Times New Roman" w:hAnsi="Times New Roman" w:cs="Times New Roman"/>
          <w:sz w:val="28"/>
          <w:szCs w:val="28"/>
        </w:rPr>
        <w:t>Культурно-досуговая</w:t>
      </w:r>
      <w:proofErr w:type="spellEnd"/>
      <w:r>
        <w:rPr>
          <w:rFonts w:ascii="Times New Roman" w:hAnsi="Times New Roman" w:cs="Times New Roman"/>
          <w:sz w:val="28"/>
          <w:szCs w:val="28"/>
        </w:rPr>
        <w:t xml:space="preserve"> деятельность в детском саду. – М.: МОЗАИКА-СИНТЕЗ, 2016. – 160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pPr>
        <w:pStyle w:val="a3"/>
        <w:numPr>
          <w:ilvl w:val="0"/>
          <w:numId w:val="40"/>
        </w:numPr>
        <w:tabs>
          <w:tab w:val="left" w:pos="0"/>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Комарова И. И., </w:t>
      </w:r>
      <w:proofErr w:type="spellStart"/>
      <w:r>
        <w:rPr>
          <w:rFonts w:ascii="Times New Roman" w:hAnsi="Times New Roman" w:cs="Times New Roman"/>
          <w:sz w:val="28"/>
          <w:szCs w:val="28"/>
        </w:rPr>
        <w:t>Туликов</w:t>
      </w:r>
      <w:proofErr w:type="spellEnd"/>
      <w:r>
        <w:rPr>
          <w:rFonts w:ascii="Times New Roman" w:hAnsi="Times New Roman" w:cs="Times New Roman"/>
          <w:sz w:val="28"/>
          <w:szCs w:val="28"/>
        </w:rPr>
        <w:t xml:space="preserve"> А. В. Информационно-коммуникаци</w:t>
      </w:r>
      <w:r>
        <w:rPr>
          <w:rFonts w:ascii="Times New Roman" w:hAnsi="Times New Roman" w:cs="Times New Roman"/>
          <w:sz w:val="28"/>
          <w:szCs w:val="28"/>
        </w:rPr>
        <w:softHyphen/>
        <w:t>онные технологии в ДОУ.</w:t>
      </w:r>
    </w:p>
    <w:p>
      <w:pPr>
        <w:pStyle w:val="a3"/>
        <w:numPr>
          <w:ilvl w:val="0"/>
          <w:numId w:val="40"/>
        </w:numPr>
        <w:tabs>
          <w:tab w:val="left" w:pos="0"/>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Методические рекомендации к примерной общеобразовательной программе дошкольного образования «От рождения до школы».</w:t>
      </w:r>
    </w:p>
    <w:p>
      <w:pPr>
        <w:pStyle w:val="a3"/>
        <w:numPr>
          <w:ilvl w:val="0"/>
          <w:numId w:val="40"/>
        </w:numPr>
        <w:tabs>
          <w:tab w:val="left" w:pos="0"/>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Примерное комплексно-тематическое планирование к программе «От рождения до школы»: Младшая группа (3-4 года) / Ред.-сост. В. А. </w:t>
      </w:r>
      <w:proofErr w:type="spellStart"/>
      <w:r>
        <w:rPr>
          <w:rFonts w:ascii="Times New Roman" w:hAnsi="Times New Roman" w:cs="Times New Roman"/>
          <w:sz w:val="28"/>
          <w:szCs w:val="28"/>
        </w:rPr>
        <w:t>Вилюнова</w:t>
      </w:r>
      <w:proofErr w:type="spellEnd"/>
      <w:r>
        <w:rPr>
          <w:rFonts w:ascii="Times New Roman" w:hAnsi="Times New Roman" w:cs="Times New Roman"/>
          <w:sz w:val="28"/>
          <w:szCs w:val="28"/>
        </w:rPr>
        <w:t>.</w:t>
      </w:r>
    </w:p>
    <w:p>
      <w:pPr>
        <w:pStyle w:val="a3"/>
        <w:numPr>
          <w:ilvl w:val="0"/>
          <w:numId w:val="40"/>
        </w:numPr>
        <w:tabs>
          <w:tab w:val="left" w:pos="0"/>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Примерное комплексно-тематическое планирование к программе «От рождения до школы»: Средняя группа (4-5 лет) / Ред.-сост. А. А. </w:t>
      </w:r>
      <w:proofErr w:type="spellStart"/>
      <w:r>
        <w:rPr>
          <w:rFonts w:ascii="Times New Roman" w:hAnsi="Times New Roman" w:cs="Times New Roman"/>
          <w:sz w:val="28"/>
          <w:szCs w:val="28"/>
        </w:rPr>
        <w:t>Бывшева</w:t>
      </w:r>
      <w:proofErr w:type="spellEnd"/>
      <w:r>
        <w:rPr>
          <w:rFonts w:ascii="Times New Roman" w:hAnsi="Times New Roman" w:cs="Times New Roman"/>
          <w:sz w:val="28"/>
          <w:szCs w:val="28"/>
        </w:rPr>
        <w:t>.</w:t>
      </w:r>
    </w:p>
    <w:p>
      <w:pPr>
        <w:pStyle w:val="a3"/>
        <w:numPr>
          <w:ilvl w:val="0"/>
          <w:numId w:val="40"/>
        </w:numPr>
        <w:tabs>
          <w:tab w:val="left" w:pos="0"/>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Примерное комплексно-тематическое планирование к программе «От рождения до школы»: Старшая группа (5-6 лет)/ Ред.-сост. А. А. </w:t>
      </w:r>
      <w:proofErr w:type="spellStart"/>
      <w:r>
        <w:rPr>
          <w:rFonts w:ascii="Times New Roman" w:hAnsi="Times New Roman" w:cs="Times New Roman"/>
          <w:sz w:val="28"/>
          <w:szCs w:val="28"/>
        </w:rPr>
        <w:t>Бывшева</w:t>
      </w:r>
      <w:proofErr w:type="spellEnd"/>
      <w:r>
        <w:rPr>
          <w:rFonts w:ascii="Times New Roman" w:hAnsi="Times New Roman" w:cs="Times New Roman"/>
          <w:sz w:val="28"/>
          <w:szCs w:val="28"/>
        </w:rPr>
        <w:t>.</w:t>
      </w:r>
    </w:p>
    <w:p>
      <w:pPr>
        <w:pStyle w:val="a3"/>
        <w:numPr>
          <w:ilvl w:val="0"/>
          <w:numId w:val="40"/>
        </w:numPr>
        <w:tabs>
          <w:tab w:val="left" w:pos="0"/>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Примерное комплексно-тематическое планирование к программе «От рождения до школы»: Подготовительная к школе группа (6-7 лет)/ Ред.-сост. В. А. </w:t>
      </w:r>
      <w:proofErr w:type="spellStart"/>
      <w:r>
        <w:rPr>
          <w:rFonts w:ascii="Times New Roman" w:hAnsi="Times New Roman" w:cs="Times New Roman"/>
          <w:sz w:val="28"/>
          <w:szCs w:val="28"/>
        </w:rPr>
        <w:t>Вилюнова</w:t>
      </w:r>
      <w:proofErr w:type="spellEnd"/>
      <w:r>
        <w:rPr>
          <w:rFonts w:ascii="Times New Roman" w:hAnsi="Times New Roman" w:cs="Times New Roman"/>
          <w:sz w:val="28"/>
          <w:szCs w:val="28"/>
        </w:rPr>
        <w:t>.</w:t>
      </w:r>
    </w:p>
    <w:p>
      <w:pPr>
        <w:tabs>
          <w:tab w:val="left" w:pos="0"/>
          <w:tab w:val="left" w:pos="284"/>
        </w:tabs>
        <w:spacing w:line="240" w:lineRule="auto"/>
        <w:rPr>
          <w:rFonts w:ascii="Times New Roman" w:hAnsi="Times New Roman" w:cs="Times New Roman"/>
          <w:sz w:val="28"/>
          <w:szCs w:val="28"/>
        </w:rPr>
      </w:pPr>
      <w:bookmarkStart w:id="22" w:name="bookmark482"/>
      <w:r>
        <w:rPr>
          <w:rFonts w:ascii="Times New Roman" w:hAnsi="Times New Roman" w:cs="Times New Roman"/>
          <w:sz w:val="28"/>
          <w:szCs w:val="28"/>
        </w:rPr>
        <w:t>Наглядно-дидактические пособия</w:t>
      </w:r>
      <w:bookmarkEnd w:id="22"/>
    </w:p>
    <w:p>
      <w:pPr>
        <w:pStyle w:val="a3"/>
        <w:numPr>
          <w:ilvl w:val="0"/>
          <w:numId w:val="40"/>
        </w:numPr>
        <w:tabs>
          <w:tab w:val="left" w:pos="0"/>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Комплекты для оформления родительских уголков (в соответствии с комплексно-тематическим планированием) (готовится к печати).</w:t>
      </w:r>
    </w:p>
    <w:p>
      <w:pPr>
        <w:pStyle w:val="a3"/>
        <w:numPr>
          <w:ilvl w:val="0"/>
          <w:numId w:val="40"/>
        </w:numPr>
        <w:tabs>
          <w:tab w:val="left" w:pos="0"/>
          <w:tab w:val="left" w:pos="284"/>
          <w:tab w:val="left" w:pos="426"/>
        </w:tabs>
        <w:spacing w:line="240" w:lineRule="auto"/>
        <w:ind w:left="0" w:firstLine="0"/>
        <w:rPr>
          <w:rFonts w:ascii="Times New Roman" w:hAnsi="Times New Roman" w:cs="Times New Roman"/>
          <w:sz w:val="28"/>
          <w:szCs w:val="28"/>
        </w:rPr>
      </w:pPr>
      <w:bookmarkStart w:id="23" w:name="bookmark483"/>
      <w:r>
        <w:rPr>
          <w:rFonts w:ascii="Times New Roman" w:hAnsi="Times New Roman" w:cs="Times New Roman"/>
          <w:sz w:val="28"/>
          <w:szCs w:val="28"/>
        </w:rPr>
        <w:t>Психолог в детском саду, мониторинг</w:t>
      </w:r>
      <w:bookmarkEnd w:id="23"/>
    </w:p>
    <w:p>
      <w:pPr>
        <w:tabs>
          <w:tab w:val="left" w:pos="284"/>
        </w:tabs>
        <w:spacing w:line="240" w:lineRule="auto"/>
        <w:rPr>
          <w:rFonts w:ascii="Times New Roman" w:hAnsi="Times New Roman" w:cs="Times New Roman"/>
          <w:sz w:val="28"/>
          <w:szCs w:val="28"/>
        </w:rPr>
      </w:pPr>
      <w:bookmarkStart w:id="24" w:name="bookmark484"/>
      <w:r>
        <w:rPr>
          <w:rFonts w:ascii="Times New Roman" w:hAnsi="Times New Roman" w:cs="Times New Roman"/>
          <w:sz w:val="28"/>
          <w:szCs w:val="28"/>
        </w:rPr>
        <w:t>Методические пособия</w:t>
      </w:r>
      <w:bookmarkEnd w:id="24"/>
    </w:p>
    <w:p>
      <w:pPr>
        <w:pStyle w:val="a3"/>
        <w:numPr>
          <w:ilvl w:val="0"/>
          <w:numId w:val="40"/>
        </w:numPr>
        <w:tabs>
          <w:tab w:val="left" w:pos="284"/>
        </w:tabs>
        <w:spacing w:line="240" w:lineRule="auto"/>
        <w:ind w:left="0" w:firstLine="0"/>
        <w:rPr>
          <w:rFonts w:ascii="Times New Roman" w:hAnsi="Times New Roman" w:cs="Times New Roman"/>
          <w:sz w:val="28"/>
          <w:szCs w:val="28"/>
        </w:rPr>
      </w:pP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А. Н. Индивидуальная психологическая диагностика ре</w:t>
      </w:r>
      <w:r>
        <w:rPr>
          <w:rFonts w:ascii="Times New Roman" w:hAnsi="Times New Roman" w:cs="Times New Roman"/>
          <w:sz w:val="28"/>
          <w:szCs w:val="28"/>
        </w:rPr>
        <w:softHyphen/>
        <w:t>бенка 5-7 лет.</w:t>
      </w:r>
    </w:p>
    <w:p>
      <w:pPr>
        <w:pStyle w:val="a3"/>
        <w:numPr>
          <w:ilvl w:val="0"/>
          <w:numId w:val="40"/>
        </w:numPr>
        <w:tabs>
          <w:tab w:val="left" w:pos="284"/>
        </w:tabs>
        <w:spacing w:line="240" w:lineRule="auto"/>
        <w:ind w:left="0" w:firstLine="0"/>
        <w:rPr>
          <w:rFonts w:ascii="Times New Roman" w:hAnsi="Times New Roman" w:cs="Times New Roman"/>
          <w:sz w:val="28"/>
          <w:szCs w:val="28"/>
        </w:rPr>
      </w:pP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Н. Е., </w:t>
      </w: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А. Н. Карта развития ребенка к программе «От рождения до школы»: Младшая группа (3-4 года).</w:t>
      </w:r>
    </w:p>
    <w:p>
      <w:pPr>
        <w:pStyle w:val="a3"/>
        <w:numPr>
          <w:ilvl w:val="0"/>
          <w:numId w:val="40"/>
        </w:numPr>
        <w:tabs>
          <w:tab w:val="left" w:pos="284"/>
        </w:tabs>
        <w:spacing w:line="240" w:lineRule="auto"/>
        <w:ind w:left="0" w:firstLine="0"/>
        <w:rPr>
          <w:rFonts w:ascii="Times New Roman" w:hAnsi="Times New Roman" w:cs="Times New Roman"/>
          <w:sz w:val="28"/>
          <w:szCs w:val="28"/>
        </w:rPr>
      </w:pP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Н. Е., </w:t>
      </w: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А. Н. Карта развития ребенка к программе «От рождения до школы»: Средняя группа (4-5 лет).</w:t>
      </w:r>
    </w:p>
    <w:p>
      <w:pPr>
        <w:pStyle w:val="a3"/>
        <w:numPr>
          <w:ilvl w:val="0"/>
          <w:numId w:val="40"/>
        </w:numPr>
        <w:tabs>
          <w:tab w:val="left" w:pos="284"/>
        </w:tabs>
        <w:spacing w:line="240" w:lineRule="auto"/>
        <w:ind w:left="0" w:firstLine="0"/>
        <w:rPr>
          <w:rFonts w:ascii="Times New Roman" w:hAnsi="Times New Roman" w:cs="Times New Roman"/>
          <w:sz w:val="28"/>
          <w:szCs w:val="28"/>
        </w:rPr>
      </w:pP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Н. Е., </w:t>
      </w: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А. Н. Карта развития ребенка к програм</w:t>
      </w:r>
      <w:r>
        <w:rPr>
          <w:rFonts w:ascii="Times New Roman" w:hAnsi="Times New Roman" w:cs="Times New Roman"/>
          <w:sz w:val="28"/>
          <w:szCs w:val="28"/>
        </w:rPr>
        <w:softHyphen/>
        <w:t>ме «От рождения до школы»: Старшая группа (5-6 лет).</w:t>
      </w:r>
    </w:p>
    <w:p>
      <w:pPr>
        <w:pStyle w:val="a3"/>
        <w:numPr>
          <w:ilvl w:val="0"/>
          <w:numId w:val="40"/>
        </w:numPr>
        <w:tabs>
          <w:tab w:val="left" w:pos="284"/>
        </w:tabs>
        <w:spacing w:line="240" w:lineRule="auto"/>
        <w:ind w:left="0" w:firstLine="0"/>
        <w:rPr>
          <w:rFonts w:ascii="Times New Roman" w:hAnsi="Times New Roman" w:cs="Times New Roman"/>
          <w:sz w:val="28"/>
          <w:szCs w:val="28"/>
        </w:rPr>
      </w:pP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Н. Е., </w:t>
      </w: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А. Н. Карта развития ребенка к программе «От рождения до школы»: Подготовительная к школе группа (6-7 лет).</w:t>
      </w:r>
    </w:p>
    <w:p>
      <w:pPr>
        <w:pStyle w:val="a3"/>
        <w:numPr>
          <w:ilvl w:val="0"/>
          <w:numId w:val="40"/>
        </w:numPr>
        <w:tabs>
          <w:tab w:val="left" w:pos="284"/>
        </w:tabs>
        <w:spacing w:line="240" w:lineRule="auto"/>
        <w:ind w:left="0" w:firstLine="0"/>
        <w:rPr>
          <w:rFonts w:ascii="Times New Roman" w:hAnsi="Times New Roman" w:cs="Times New Roman"/>
          <w:sz w:val="28"/>
          <w:szCs w:val="28"/>
        </w:rPr>
      </w:pP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А. Н., </w:t>
      </w:r>
      <w:proofErr w:type="spellStart"/>
      <w:r>
        <w:rPr>
          <w:rFonts w:ascii="Times New Roman" w:hAnsi="Times New Roman" w:cs="Times New Roman"/>
          <w:sz w:val="28"/>
          <w:szCs w:val="28"/>
        </w:rPr>
        <w:t>Гуторова</w:t>
      </w:r>
      <w:proofErr w:type="spellEnd"/>
      <w:r>
        <w:rPr>
          <w:rFonts w:ascii="Times New Roman" w:hAnsi="Times New Roman" w:cs="Times New Roman"/>
          <w:sz w:val="28"/>
          <w:szCs w:val="28"/>
        </w:rPr>
        <w:t xml:space="preserve"> Н. Ф. Практический психолог в детском саду.</w:t>
      </w:r>
    </w:p>
    <w:p>
      <w:pPr>
        <w:pStyle w:val="a3"/>
        <w:numPr>
          <w:ilvl w:val="0"/>
          <w:numId w:val="40"/>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Педагогическая диагностика развития детей перед поступлением в школу (5-7 лет) / Под ред. Т. С. Комаровой, О. А. </w:t>
      </w:r>
      <w:proofErr w:type="spellStart"/>
      <w:r>
        <w:rPr>
          <w:rFonts w:ascii="Times New Roman" w:hAnsi="Times New Roman" w:cs="Times New Roman"/>
          <w:sz w:val="28"/>
          <w:szCs w:val="28"/>
        </w:rPr>
        <w:t>Соломенниковой</w:t>
      </w:r>
      <w:proofErr w:type="spellEnd"/>
      <w:r>
        <w:rPr>
          <w:rFonts w:ascii="Times New Roman" w:hAnsi="Times New Roman" w:cs="Times New Roman"/>
          <w:sz w:val="28"/>
          <w:szCs w:val="28"/>
        </w:rPr>
        <w:t>.</w:t>
      </w:r>
    </w:p>
    <w:p>
      <w:pPr>
        <w:tabs>
          <w:tab w:val="left" w:pos="284"/>
        </w:tabs>
        <w:spacing w:line="240" w:lineRule="auto"/>
        <w:rPr>
          <w:rFonts w:ascii="Times New Roman" w:hAnsi="Times New Roman" w:cs="Times New Roman"/>
          <w:sz w:val="28"/>
          <w:szCs w:val="28"/>
          <w:u w:val="single"/>
        </w:rPr>
      </w:pPr>
      <w:bookmarkStart w:id="25" w:name="bookmark487"/>
      <w:r>
        <w:rPr>
          <w:rFonts w:ascii="Times New Roman" w:hAnsi="Times New Roman" w:cs="Times New Roman"/>
          <w:sz w:val="28"/>
          <w:szCs w:val="28"/>
          <w:u w:val="single"/>
        </w:rPr>
        <w:t>Образовательная область «Социально-коммуникативное развитие»</w:t>
      </w:r>
      <w:bookmarkEnd w:id="25"/>
    </w:p>
    <w:p>
      <w:pPr>
        <w:pStyle w:val="a3"/>
        <w:numPr>
          <w:ilvl w:val="0"/>
          <w:numId w:val="40"/>
        </w:numPr>
        <w:tabs>
          <w:tab w:val="left" w:pos="284"/>
        </w:tabs>
        <w:spacing w:line="240" w:lineRule="auto"/>
        <w:ind w:left="0" w:firstLine="0"/>
        <w:rPr>
          <w:rFonts w:ascii="Times New Roman" w:hAnsi="Times New Roman" w:cs="Times New Roman"/>
          <w:sz w:val="28"/>
          <w:szCs w:val="28"/>
        </w:rPr>
      </w:pPr>
      <w:bookmarkStart w:id="26" w:name="bookmark488"/>
      <w:r>
        <w:rPr>
          <w:rFonts w:ascii="Times New Roman" w:hAnsi="Times New Roman" w:cs="Times New Roman"/>
          <w:sz w:val="28"/>
          <w:szCs w:val="28"/>
        </w:rPr>
        <w:t>Социализация, развитие общения, нравственное воспитание</w:t>
      </w:r>
      <w:bookmarkEnd w:id="26"/>
    </w:p>
    <w:p>
      <w:pPr>
        <w:pStyle w:val="a3"/>
        <w:numPr>
          <w:ilvl w:val="0"/>
          <w:numId w:val="40"/>
        </w:numPr>
        <w:tabs>
          <w:tab w:val="left" w:pos="284"/>
        </w:tabs>
        <w:spacing w:line="240" w:lineRule="auto"/>
        <w:ind w:left="0" w:firstLine="0"/>
        <w:rPr>
          <w:rFonts w:ascii="Times New Roman" w:hAnsi="Times New Roman" w:cs="Times New Roman"/>
          <w:sz w:val="28"/>
          <w:szCs w:val="28"/>
        </w:rPr>
      </w:pPr>
      <w:bookmarkStart w:id="27" w:name="bookmark489"/>
      <w:r>
        <w:rPr>
          <w:rFonts w:ascii="Times New Roman" w:hAnsi="Times New Roman" w:cs="Times New Roman"/>
          <w:sz w:val="28"/>
          <w:szCs w:val="28"/>
        </w:rPr>
        <w:t>Методические пособия</w:t>
      </w:r>
      <w:bookmarkEnd w:id="27"/>
    </w:p>
    <w:p>
      <w:pPr>
        <w:pStyle w:val="a3"/>
        <w:numPr>
          <w:ilvl w:val="0"/>
          <w:numId w:val="40"/>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Б у </w:t>
      </w: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е Р. С. Социально-нравственное воспитание дошкольников (3-7 лет).</w:t>
      </w:r>
    </w:p>
    <w:p>
      <w:pPr>
        <w:pStyle w:val="a3"/>
        <w:numPr>
          <w:ilvl w:val="0"/>
          <w:numId w:val="40"/>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Петрова В. И., </w:t>
      </w:r>
      <w:proofErr w:type="spellStart"/>
      <w:r>
        <w:rPr>
          <w:rFonts w:ascii="Times New Roman" w:hAnsi="Times New Roman" w:cs="Times New Roman"/>
          <w:sz w:val="28"/>
          <w:szCs w:val="28"/>
        </w:rPr>
        <w:t>Стульник</w:t>
      </w:r>
      <w:proofErr w:type="spellEnd"/>
      <w:r>
        <w:rPr>
          <w:rFonts w:ascii="Times New Roman" w:hAnsi="Times New Roman" w:cs="Times New Roman"/>
          <w:sz w:val="28"/>
          <w:szCs w:val="28"/>
        </w:rPr>
        <w:t xml:space="preserve"> Т. Д. Этические беседы с детьми 4-7 лет.</w:t>
      </w:r>
    </w:p>
    <w:p>
      <w:pPr>
        <w:tabs>
          <w:tab w:val="left" w:pos="284"/>
        </w:tabs>
        <w:spacing w:line="240" w:lineRule="auto"/>
        <w:rPr>
          <w:rFonts w:ascii="Times New Roman" w:hAnsi="Times New Roman" w:cs="Times New Roman"/>
          <w:sz w:val="28"/>
          <w:szCs w:val="28"/>
        </w:rPr>
      </w:pPr>
      <w:bookmarkStart w:id="28" w:name="bookmark490"/>
      <w:r>
        <w:rPr>
          <w:rFonts w:ascii="Times New Roman" w:hAnsi="Times New Roman" w:cs="Times New Roman"/>
          <w:sz w:val="28"/>
          <w:szCs w:val="28"/>
        </w:rPr>
        <w:lastRenderedPageBreak/>
        <w:t>Наглядно-дидактические пособия</w:t>
      </w:r>
      <w:bookmarkEnd w:id="28"/>
    </w:p>
    <w:p>
      <w:pPr>
        <w:pStyle w:val="a3"/>
        <w:numPr>
          <w:ilvl w:val="0"/>
          <w:numId w:val="40"/>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Серия «Мир в картинках»: «Государственные символы России»; «День Победы».</w:t>
      </w:r>
    </w:p>
    <w:p>
      <w:pPr>
        <w:pStyle w:val="a3"/>
        <w:numPr>
          <w:ilvl w:val="0"/>
          <w:numId w:val="40"/>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Серия «Рассказы по картинкам»: «Великая Отечественная война в произведениях художников»; «Защитники Отечества».</w:t>
      </w:r>
    </w:p>
    <w:p>
      <w:pPr>
        <w:pStyle w:val="a3"/>
        <w:numPr>
          <w:ilvl w:val="0"/>
          <w:numId w:val="40"/>
        </w:numPr>
        <w:tabs>
          <w:tab w:val="left" w:pos="284"/>
        </w:tabs>
        <w:spacing w:line="240" w:lineRule="auto"/>
        <w:ind w:left="0" w:firstLine="0"/>
        <w:rPr>
          <w:rFonts w:ascii="Times New Roman" w:hAnsi="Times New Roman" w:cs="Times New Roman"/>
          <w:sz w:val="28"/>
          <w:szCs w:val="28"/>
        </w:rPr>
      </w:pPr>
      <w:r>
        <w:rPr>
          <w:rFonts w:ascii="Times New Roman" w:hAnsi="Times New Roman" w:cs="Times New Roman"/>
          <w:sz w:val="28"/>
          <w:szCs w:val="28"/>
        </w:rPr>
        <w:t>Серия «Расскажите детям о...»: «Расскажите детям о достопримеча</w:t>
      </w:r>
      <w:r>
        <w:rPr>
          <w:rFonts w:ascii="Times New Roman" w:hAnsi="Times New Roman" w:cs="Times New Roman"/>
          <w:sz w:val="28"/>
          <w:szCs w:val="28"/>
        </w:rPr>
        <w:softHyphen/>
        <w:t>тельностях Москвы»; «Расскажите детям о Московском Кремле»; «Рас</w:t>
      </w:r>
      <w:r>
        <w:rPr>
          <w:rFonts w:ascii="Times New Roman" w:hAnsi="Times New Roman" w:cs="Times New Roman"/>
          <w:sz w:val="28"/>
          <w:szCs w:val="28"/>
        </w:rPr>
        <w:softHyphen/>
        <w:t>скажите детям об Отечественной войне 1812 года».</w:t>
      </w:r>
    </w:p>
    <w:p>
      <w:pPr>
        <w:tabs>
          <w:tab w:val="left" w:pos="284"/>
        </w:tabs>
        <w:spacing w:line="240" w:lineRule="auto"/>
        <w:rPr>
          <w:rFonts w:ascii="Times New Roman" w:hAnsi="Times New Roman" w:cs="Times New Roman"/>
          <w:sz w:val="28"/>
          <w:szCs w:val="28"/>
        </w:rPr>
      </w:pPr>
      <w:bookmarkStart w:id="29" w:name="bookmark491"/>
      <w:r>
        <w:rPr>
          <w:rFonts w:ascii="Times New Roman" w:hAnsi="Times New Roman" w:cs="Times New Roman"/>
          <w:sz w:val="28"/>
          <w:szCs w:val="28"/>
        </w:rPr>
        <w:t>Самообслуживание, самостоятельность, трудовое воспитание Методические пособия</w:t>
      </w:r>
      <w:bookmarkEnd w:id="29"/>
    </w:p>
    <w:p>
      <w:pPr>
        <w:pStyle w:val="a3"/>
        <w:numPr>
          <w:ilvl w:val="0"/>
          <w:numId w:val="40"/>
        </w:numPr>
        <w:tabs>
          <w:tab w:val="left" w:pos="284"/>
        </w:tabs>
        <w:spacing w:line="240" w:lineRule="auto"/>
        <w:ind w:left="0" w:firstLine="0"/>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 В. Трудовое воспитание в детском саду: Для занятий с детьми 3-7 лет.</w:t>
      </w:r>
    </w:p>
    <w:p>
      <w:pPr>
        <w:tabs>
          <w:tab w:val="left" w:pos="284"/>
        </w:tabs>
        <w:spacing w:line="240" w:lineRule="auto"/>
        <w:rPr>
          <w:rFonts w:ascii="Times New Roman" w:hAnsi="Times New Roman" w:cs="Times New Roman"/>
          <w:sz w:val="28"/>
          <w:szCs w:val="28"/>
        </w:rPr>
      </w:pPr>
      <w:bookmarkStart w:id="30" w:name="bookmark492"/>
      <w:r>
        <w:rPr>
          <w:rFonts w:ascii="Times New Roman" w:hAnsi="Times New Roman" w:cs="Times New Roman"/>
          <w:sz w:val="28"/>
          <w:szCs w:val="28"/>
        </w:rPr>
        <w:t>Формирование основ безопасности Методические пособия</w:t>
      </w:r>
      <w:bookmarkEnd w:id="30"/>
    </w:p>
    <w:p>
      <w:pPr>
        <w:pStyle w:val="a3"/>
        <w:numPr>
          <w:ilvl w:val="0"/>
          <w:numId w:val="40"/>
        </w:numPr>
        <w:tabs>
          <w:tab w:val="left" w:pos="284"/>
        </w:tabs>
        <w:spacing w:line="240" w:lineRule="auto"/>
        <w:ind w:left="0" w:firstLine="0"/>
        <w:rPr>
          <w:rFonts w:ascii="Times New Roman" w:hAnsi="Times New Roman" w:cs="Times New Roman"/>
          <w:sz w:val="28"/>
          <w:szCs w:val="28"/>
        </w:rPr>
      </w:pPr>
      <w:proofErr w:type="gramStart"/>
      <w:r>
        <w:rPr>
          <w:rFonts w:ascii="Times New Roman" w:hAnsi="Times New Roman" w:cs="Times New Roman"/>
          <w:sz w:val="28"/>
          <w:szCs w:val="28"/>
        </w:rPr>
        <w:t>Белая</w:t>
      </w:r>
      <w:proofErr w:type="gramEnd"/>
      <w:r>
        <w:rPr>
          <w:rFonts w:ascii="Times New Roman" w:hAnsi="Times New Roman" w:cs="Times New Roman"/>
          <w:sz w:val="28"/>
          <w:szCs w:val="28"/>
        </w:rPr>
        <w:t xml:space="preserve"> К. Ю. Формирование основ безопасности у дошкольников (3-7 лет).</w:t>
      </w:r>
    </w:p>
    <w:p>
      <w:pPr>
        <w:pStyle w:val="a3"/>
        <w:numPr>
          <w:ilvl w:val="0"/>
          <w:numId w:val="40"/>
        </w:numPr>
        <w:tabs>
          <w:tab w:val="left" w:pos="284"/>
        </w:tabs>
        <w:spacing w:line="240" w:lineRule="auto"/>
        <w:ind w:left="0" w:firstLine="0"/>
        <w:rPr>
          <w:rFonts w:ascii="Times New Roman" w:hAnsi="Times New Roman" w:cs="Times New Roman"/>
          <w:sz w:val="28"/>
          <w:szCs w:val="28"/>
        </w:rPr>
      </w:pPr>
      <w:proofErr w:type="spellStart"/>
      <w:r>
        <w:rPr>
          <w:rFonts w:ascii="Times New Roman" w:hAnsi="Times New Roman" w:cs="Times New Roman"/>
          <w:sz w:val="28"/>
          <w:szCs w:val="28"/>
        </w:rPr>
        <w:t>Саулина</w:t>
      </w:r>
      <w:proofErr w:type="spellEnd"/>
      <w:r>
        <w:rPr>
          <w:rFonts w:ascii="Times New Roman" w:hAnsi="Times New Roman" w:cs="Times New Roman"/>
          <w:sz w:val="28"/>
          <w:szCs w:val="28"/>
        </w:rPr>
        <w:t xml:space="preserve"> Т. Ф. Знакомим дошкольников с правилами дорожного движения (3-7 лет).</w:t>
      </w:r>
    </w:p>
    <w:p>
      <w:pPr>
        <w:pStyle w:val="a3"/>
        <w:numPr>
          <w:ilvl w:val="0"/>
          <w:numId w:val="40"/>
        </w:numPr>
        <w:tabs>
          <w:tab w:val="left" w:pos="284"/>
          <w:tab w:val="left" w:pos="5605"/>
        </w:tabs>
        <w:spacing w:line="360" w:lineRule="auto"/>
        <w:ind w:left="0" w:firstLine="0"/>
        <w:jc w:val="both"/>
        <w:rPr>
          <w:rFonts w:ascii="Times New Roman" w:hAnsi="Times New Roman" w:cs="Times New Roman"/>
          <w:sz w:val="28"/>
        </w:rPr>
      </w:pPr>
      <w:proofErr w:type="spellStart"/>
      <w:r>
        <w:rPr>
          <w:rFonts w:ascii="Times New Roman" w:hAnsi="Times New Roman" w:cs="Times New Roman"/>
          <w:sz w:val="28"/>
        </w:rPr>
        <w:t>Стеркина</w:t>
      </w:r>
      <w:proofErr w:type="spellEnd"/>
      <w:r>
        <w:rPr>
          <w:rFonts w:ascii="Times New Roman" w:hAnsi="Times New Roman" w:cs="Times New Roman"/>
          <w:sz w:val="28"/>
        </w:rPr>
        <w:t xml:space="preserve"> Р.Б., Князева О.Л., Авдеева Н.Н. Основы безопасности детей дошкольного возраста. – М.: Просвещение, 2007. - 162</w:t>
      </w:r>
    </w:p>
    <w:p>
      <w:pPr>
        <w:spacing w:line="240" w:lineRule="auto"/>
        <w:rPr>
          <w:rFonts w:ascii="Times New Roman" w:hAnsi="Times New Roman" w:cs="Times New Roman"/>
          <w:sz w:val="28"/>
          <w:szCs w:val="28"/>
        </w:rPr>
      </w:pPr>
      <w:bookmarkStart w:id="31" w:name="bookmark493"/>
      <w:r>
        <w:rPr>
          <w:rFonts w:ascii="Times New Roman" w:hAnsi="Times New Roman" w:cs="Times New Roman"/>
          <w:sz w:val="28"/>
          <w:szCs w:val="28"/>
        </w:rPr>
        <w:t>Наглядно-дидактические пособия</w:t>
      </w:r>
      <w:bookmarkEnd w:id="31"/>
    </w:p>
    <w:p>
      <w:pPr>
        <w:pStyle w:val="a3"/>
        <w:numPr>
          <w:ilvl w:val="0"/>
          <w:numId w:val="40"/>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Бордачева</w:t>
      </w:r>
      <w:proofErr w:type="spellEnd"/>
      <w:r>
        <w:rPr>
          <w:rFonts w:ascii="Times New Roman" w:hAnsi="Times New Roman" w:cs="Times New Roman"/>
          <w:sz w:val="28"/>
          <w:szCs w:val="28"/>
        </w:rPr>
        <w:t xml:space="preserve"> И. Ю. Безопасность на дороге: Плакаты для оформления родительского уголка в ДОУ.</w:t>
      </w:r>
    </w:p>
    <w:p>
      <w:pPr>
        <w:pStyle w:val="a3"/>
        <w:numPr>
          <w:ilvl w:val="0"/>
          <w:numId w:val="40"/>
        </w:numPr>
        <w:spacing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Бордачева</w:t>
      </w:r>
      <w:proofErr w:type="spellEnd"/>
      <w:r>
        <w:rPr>
          <w:rFonts w:ascii="Times New Roman" w:hAnsi="Times New Roman" w:cs="Times New Roman"/>
          <w:sz w:val="28"/>
          <w:szCs w:val="28"/>
        </w:rPr>
        <w:t xml:space="preserve"> И. Ю. Дорожные знаки: Для работы с детьми 4-7 лет.</w:t>
      </w:r>
    </w:p>
    <w:p>
      <w:pPr>
        <w:spacing w:line="240" w:lineRule="auto"/>
        <w:jc w:val="both"/>
        <w:rPr>
          <w:rFonts w:ascii="Times New Roman" w:hAnsi="Times New Roman" w:cs="Times New Roman"/>
          <w:sz w:val="28"/>
          <w:szCs w:val="28"/>
        </w:rPr>
      </w:pPr>
      <w:bookmarkStart w:id="32" w:name="bookmark494"/>
      <w:r>
        <w:rPr>
          <w:rFonts w:ascii="Times New Roman" w:hAnsi="Times New Roman" w:cs="Times New Roman"/>
          <w:sz w:val="28"/>
          <w:szCs w:val="28"/>
        </w:rPr>
        <w:t>Игровая деятельность</w:t>
      </w:r>
      <w:bookmarkEnd w:id="32"/>
    </w:p>
    <w:p>
      <w:pPr>
        <w:spacing w:line="240" w:lineRule="auto"/>
        <w:jc w:val="both"/>
        <w:rPr>
          <w:rFonts w:ascii="Times New Roman" w:hAnsi="Times New Roman" w:cs="Times New Roman"/>
          <w:sz w:val="28"/>
          <w:szCs w:val="28"/>
        </w:rPr>
      </w:pPr>
      <w:bookmarkStart w:id="33" w:name="bookmark495"/>
      <w:r>
        <w:rPr>
          <w:rFonts w:ascii="Times New Roman" w:hAnsi="Times New Roman" w:cs="Times New Roman"/>
          <w:sz w:val="28"/>
          <w:szCs w:val="28"/>
        </w:rPr>
        <w:t>Методические пособия</w:t>
      </w:r>
      <w:bookmarkEnd w:id="33"/>
    </w:p>
    <w:p>
      <w:pPr>
        <w:pStyle w:val="a3"/>
        <w:numPr>
          <w:ilvl w:val="0"/>
          <w:numId w:val="41"/>
        </w:numPr>
        <w:tabs>
          <w:tab w:val="left" w:pos="426"/>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Губанова Н. Ф. Развитие игровой деятельности. Вторая группа раннего возраста (2-3 года).</w:t>
      </w:r>
    </w:p>
    <w:p>
      <w:pPr>
        <w:pStyle w:val="a3"/>
        <w:numPr>
          <w:ilvl w:val="0"/>
          <w:numId w:val="41"/>
        </w:numPr>
        <w:tabs>
          <w:tab w:val="left" w:pos="426"/>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Губанова Н. Ф. Развитие игровой деятельности. Младшая группа (3-4 года).</w:t>
      </w:r>
    </w:p>
    <w:p>
      <w:pPr>
        <w:pStyle w:val="a3"/>
        <w:numPr>
          <w:ilvl w:val="0"/>
          <w:numId w:val="41"/>
        </w:numPr>
        <w:tabs>
          <w:tab w:val="left" w:pos="426"/>
        </w:tabs>
        <w:spacing w:line="240" w:lineRule="auto"/>
        <w:ind w:left="0" w:hanging="11"/>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Гу</w:t>
      </w:r>
      <w:proofErr w:type="spellEnd"/>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а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о в а Н. Ф. Развитие игровой деятельности. Средняя группа. (4-5 лет).</w:t>
      </w:r>
    </w:p>
    <w:p>
      <w:pPr>
        <w:pStyle w:val="a3"/>
        <w:numPr>
          <w:ilvl w:val="0"/>
          <w:numId w:val="41"/>
        </w:numPr>
        <w:tabs>
          <w:tab w:val="left" w:pos="426"/>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Губанова Н. Ф. Развитие игровой деятельности. Старшая группа. (5-6 лет) (готовится к печати).</w:t>
      </w:r>
    </w:p>
    <w:p>
      <w:pPr>
        <w:pStyle w:val="a3"/>
        <w:numPr>
          <w:ilvl w:val="0"/>
          <w:numId w:val="41"/>
        </w:numPr>
        <w:tabs>
          <w:tab w:val="left" w:pos="426"/>
        </w:tabs>
        <w:spacing w:line="240" w:lineRule="auto"/>
        <w:ind w:left="0" w:hanging="11"/>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Гу</w:t>
      </w:r>
      <w:proofErr w:type="spellEnd"/>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а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о в а Н. Ф. Развитие игровой деятельности. Подготовительная к школе группа (6-7 лет) (готовится к печати).</w:t>
      </w:r>
    </w:p>
    <w:p>
      <w:pPr>
        <w:spacing w:line="240" w:lineRule="auto"/>
        <w:jc w:val="both"/>
        <w:rPr>
          <w:rFonts w:ascii="Times New Roman" w:hAnsi="Times New Roman" w:cs="Times New Roman"/>
          <w:sz w:val="28"/>
          <w:szCs w:val="28"/>
          <w:u w:val="single"/>
        </w:rPr>
      </w:pPr>
      <w:bookmarkStart w:id="34" w:name="bookmark496"/>
      <w:r>
        <w:rPr>
          <w:rFonts w:ascii="Times New Roman" w:hAnsi="Times New Roman" w:cs="Times New Roman"/>
          <w:sz w:val="28"/>
          <w:szCs w:val="28"/>
          <w:u w:val="single"/>
        </w:rPr>
        <w:t>Образовательная область «Познавательное развитие»</w:t>
      </w:r>
      <w:bookmarkEnd w:id="34"/>
    </w:p>
    <w:p>
      <w:pPr>
        <w:spacing w:line="240" w:lineRule="auto"/>
        <w:jc w:val="both"/>
        <w:rPr>
          <w:rFonts w:ascii="Times New Roman" w:hAnsi="Times New Roman" w:cs="Times New Roman"/>
          <w:sz w:val="28"/>
          <w:szCs w:val="28"/>
          <w:u w:val="single"/>
        </w:rPr>
      </w:pPr>
      <w:bookmarkStart w:id="35" w:name="bookmark497"/>
      <w:r>
        <w:rPr>
          <w:rFonts w:ascii="Times New Roman" w:hAnsi="Times New Roman" w:cs="Times New Roman"/>
          <w:sz w:val="28"/>
          <w:szCs w:val="28"/>
          <w:u w:val="single"/>
        </w:rPr>
        <w:t>Развитие познавательн</w:t>
      </w:r>
      <w:proofErr w:type="gramStart"/>
      <w:r>
        <w:rPr>
          <w:rFonts w:ascii="Times New Roman" w:hAnsi="Times New Roman" w:cs="Times New Roman"/>
          <w:sz w:val="28"/>
          <w:szCs w:val="28"/>
          <w:u w:val="single"/>
        </w:rPr>
        <w:t>о-</w:t>
      </w:r>
      <w:proofErr w:type="gramEnd"/>
      <w:r>
        <w:rPr>
          <w:rFonts w:ascii="Times New Roman" w:hAnsi="Times New Roman" w:cs="Times New Roman"/>
          <w:sz w:val="28"/>
          <w:szCs w:val="28"/>
          <w:u w:val="single"/>
        </w:rPr>
        <w:t xml:space="preserve"> исследовательской деятельности</w:t>
      </w:r>
      <w:bookmarkEnd w:id="35"/>
    </w:p>
    <w:p>
      <w:pPr>
        <w:spacing w:line="240" w:lineRule="auto"/>
        <w:jc w:val="both"/>
        <w:rPr>
          <w:rFonts w:ascii="Times New Roman" w:hAnsi="Times New Roman" w:cs="Times New Roman"/>
          <w:sz w:val="28"/>
          <w:szCs w:val="28"/>
        </w:rPr>
      </w:pPr>
      <w:bookmarkStart w:id="36" w:name="bookmark498"/>
      <w:r>
        <w:rPr>
          <w:rFonts w:ascii="Times New Roman" w:hAnsi="Times New Roman" w:cs="Times New Roman"/>
          <w:sz w:val="28"/>
          <w:szCs w:val="28"/>
        </w:rPr>
        <w:t>Методические пособия</w:t>
      </w:r>
      <w:bookmarkEnd w:id="36"/>
    </w:p>
    <w:p>
      <w:pPr>
        <w:pStyle w:val="a3"/>
        <w:numPr>
          <w:ilvl w:val="0"/>
          <w:numId w:val="41"/>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Н. Е., </w:t>
      </w: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А. Н. Проектная деятельность дошколь</w:t>
      </w:r>
      <w:r>
        <w:rPr>
          <w:rFonts w:ascii="Times New Roman" w:hAnsi="Times New Roman" w:cs="Times New Roman"/>
          <w:sz w:val="28"/>
          <w:szCs w:val="28"/>
        </w:rPr>
        <w:softHyphen/>
        <w:t>ников.</w:t>
      </w:r>
    </w:p>
    <w:p>
      <w:pPr>
        <w:pStyle w:val="a3"/>
        <w:numPr>
          <w:ilvl w:val="0"/>
          <w:numId w:val="41"/>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Веракса</w:t>
      </w:r>
      <w:proofErr w:type="spellEnd"/>
      <w:r>
        <w:rPr>
          <w:rFonts w:ascii="Times New Roman" w:hAnsi="Times New Roman" w:cs="Times New Roman"/>
          <w:sz w:val="28"/>
          <w:szCs w:val="28"/>
        </w:rPr>
        <w:t xml:space="preserve"> Н. Е., </w:t>
      </w:r>
      <w:proofErr w:type="spellStart"/>
      <w:r>
        <w:rPr>
          <w:rFonts w:ascii="Times New Roman" w:hAnsi="Times New Roman" w:cs="Times New Roman"/>
          <w:sz w:val="28"/>
          <w:szCs w:val="28"/>
        </w:rPr>
        <w:t>Галимов</w:t>
      </w:r>
      <w:proofErr w:type="spellEnd"/>
      <w:r>
        <w:rPr>
          <w:rFonts w:ascii="Times New Roman" w:hAnsi="Times New Roman" w:cs="Times New Roman"/>
          <w:sz w:val="28"/>
          <w:szCs w:val="28"/>
        </w:rPr>
        <w:t xml:space="preserve"> О. Р. Познавательно-исследовательская деятельность дошкольников (4-7 лет).</w:t>
      </w:r>
    </w:p>
    <w:p>
      <w:pPr>
        <w:pStyle w:val="a3"/>
        <w:numPr>
          <w:ilvl w:val="0"/>
          <w:numId w:val="41"/>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Крашенинников Е. Е., Холодова О. Л. Развитие познаватель</w:t>
      </w:r>
      <w:r>
        <w:rPr>
          <w:rFonts w:ascii="Times New Roman" w:hAnsi="Times New Roman" w:cs="Times New Roman"/>
          <w:sz w:val="28"/>
          <w:szCs w:val="28"/>
        </w:rPr>
        <w:softHyphen/>
        <w:t>ных способностей дошкольников (5-7 лет).</w:t>
      </w:r>
    </w:p>
    <w:p>
      <w:pPr>
        <w:pStyle w:val="a3"/>
        <w:numPr>
          <w:ilvl w:val="0"/>
          <w:numId w:val="41"/>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Павлова Л. Ю. Сборник дидактических игр по ознакомлению с окружающим миром (3-7 лет).</w:t>
      </w:r>
    </w:p>
    <w:p>
      <w:pPr>
        <w:pStyle w:val="a3"/>
        <w:numPr>
          <w:ilvl w:val="0"/>
          <w:numId w:val="41"/>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Шиян</w:t>
      </w:r>
      <w:proofErr w:type="spellEnd"/>
      <w:r>
        <w:rPr>
          <w:rFonts w:ascii="Times New Roman" w:hAnsi="Times New Roman" w:cs="Times New Roman"/>
          <w:sz w:val="28"/>
          <w:szCs w:val="28"/>
        </w:rPr>
        <w:t xml:space="preserve"> О. А. Развитие творческого мышления. Работаем по сказке (3-7 лет).</w:t>
      </w:r>
    </w:p>
    <w:p>
      <w:pPr>
        <w:spacing w:line="240" w:lineRule="auto"/>
        <w:jc w:val="both"/>
        <w:rPr>
          <w:rFonts w:ascii="Times New Roman" w:hAnsi="Times New Roman" w:cs="Times New Roman"/>
          <w:sz w:val="28"/>
          <w:szCs w:val="28"/>
        </w:rPr>
      </w:pPr>
      <w:bookmarkStart w:id="37" w:name="bookmark499"/>
      <w:r>
        <w:rPr>
          <w:rFonts w:ascii="Times New Roman" w:hAnsi="Times New Roman" w:cs="Times New Roman"/>
          <w:sz w:val="28"/>
          <w:szCs w:val="28"/>
        </w:rPr>
        <w:t>Электронные образовательные ресурсы (ЭОР)</w:t>
      </w:r>
      <w:bookmarkEnd w:id="37"/>
    </w:p>
    <w:p>
      <w:pPr>
        <w:pStyle w:val="a3"/>
        <w:numPr>
          <w:ilvl w:val="0"/>
          <w:numId w:val="41"/>
        </w:numPr>
        <w:tabs>
          <w:tab w:val="left" w:pos="284"/>
        </w:tabs>
        <w:spacing w:line="240" w:lineRule="auto"/>
        <w:ind w:left="0" w:firstLine="0"/>
        <w:jc w:val="both"/>
        <w:rPr>
          <w:rFonts w:ascii="Times New Roman" w:hAnsi="Times New Roman" w:cs="Times New Roman"/>
          <w:sz w:val="28"/>
          <w:szCs w:val="28"/>
        </w:rPr>
      </w:pPr>
      <w:proofErr w:type="gramStart"/>
      <w:r>
        <w:rPr>
          <w:rFonts w:ascii="Times New Roman" w:hAnsi="Times New Roman" w:cs="Times New Roman"/>
          <w:sz w:val="28"/>
          <w:szCs w:val="28"/>
        </w:rPr>
        <w:t>Ш</w:t>
      </w:r>
      <w:proofErr w:type="gramEnd"/>
      <w:r>
        <w:rPr>
          <w:rFonts w:ascii="Times New Roman" w:hAnsi="Times New Roman" w:cs="Times New Roman"/>
          <w:sz w:val="28"/>
          <w:szCs w:val="28"/>
        </w:rPr>
        <w:t xml:space="preserve"> и я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О. А. Развитие творческого мышления. Работаем по сказке.</w:t>
      </w:r>
    </w:p>
    <w:p>
      <w:pPr>
        <w:spacing w:line="240" w:lineRule="auto"/>
        <w:jc w:val="both"/>
        <w:rPr>
          <w:rFonts w:ascii="Times New Roman" w:hAnsi="Times New Roman" w:cs="Times New Roman"/>
          <w:sz w:val="28"/>
          <w:szCs w:val="28"/>
        </w:rPr>
      </w:pPr>
      <w:bookmarkStart w:id="38" w:name="bookmark500"/>
      <w:r>
        <w:rPr>
          <w:rFonts w:ascii="Times New Roman" w:hAnsi="Times New Roman" w:cs="Times New Roman"/>
          <w:sz w:val="28"/>
          <w:szCs w:val="28"/>
        </w:rPr>
        <w:t>Наглядно-дидактические пособия</w:t>
      </w:r>
      <w:bookmarkEnd w:id="38"/>
    </w:p>
    <w:p>
      <w:pPr>
        <w:pStyle w:val="a3"/>
        <w:numPr>
          <w:ilvl w:val="0"/>
          <w:numId w:val="41"/>
        </w:numPr>
        <w:tabs>
          <w:tab w:val="left" w:pos="284"/>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Серия «Играем в сказку»: «Репка»; «Теремок»; «Три медведя»; «Три поросенка». </w:t>
      </w: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Н. Е., </w:t>
      </w:r>
      <w:proofErr w:type="spellStart"/>
      <w:r>
        <w:rPr>
          <w:rFonts w:ascii="Times New Roman" w:hAnsi="Times New Roman" w:cs="Times New Roman"/>
          <w:sz w:val="28"/>
          <w:szCs w:val="28"/>
        </w:rPr>
        <w:t>Веракса</w:t>
      </w:r>
      <w:proofErr w:type="spellEnd"/>
      <w:r>
        <w:rPr>
          <w:rFonts w:ascii="Times New Roman" w:hAnsi="Times New Roman" w:cs="Times New Roman"/>
          <w:sz w:val="28"/>
          <w:szCs w:val="28"/>
        </w:rPr>
        <w:t xml:space="preserve"> А. Н.</w:t>
      </w:r>
    </w:p>
    <w:p>
      <w:pPr>
        <w:spacing w:line="240" w:lineRule="auto"/>
        <w:jc w:val="both"/>
        <w:rPr>
          <w:rFonts w:ascii="Times New Roman" w:hAnsi="Times New Roman" w:cs="Times New Roman"/>
          <w:sz w:val="28"/>
          <w:szCs w:val="28"/>
          <w:u w:val="single"/>
        </w:rPr>
      </w:pPr>
      <w:bookmarkStart w:id="39" w:name="bookmark501"/>
      <w:r>
        <w:rPr>
          <w:rFonts w:ascii="Times New Roman" w:hAnsi="Times New Roman" w:cs="Times New Roman"/>
          <w:sz w:val="28"/>
          <w:szCs w:val="28"/>
          <w:u w:val="single"/>
        </w:rPr>
        <w:t>Ознакомление с предметным окружением и социальным миром</w:t>
      </w:r>
      <w:bookmarkEnd w:id="39"/>
    </w:p>
    <w:p>
      <w:pPr>
        <w:spacing w:line="240" w:lineRule="auto"/>
        <w:jc w:val="both"/>
        <w:rPr>
          <w:rFonts w:ascii="Times New Roman" w:hAnsi="Times New Roman" w:cs="Times New Roman"/>
          <w:sz w:val="28"/>
          <w:szCs w:val="28"/>
        </w:rPr>
      </w:pPr>
      <w:bookmarkStart w:id="40" w:name="bookmark502"/>
      <w:r>
        <w:rPr>
          <w:rFonts w:ascii="Times New Roman" w:hAnsi="Times New Roman" w:cs="Times New Roman"/>
          <w:sz w:val="28"/>
          <w:szCs w:val="28"/>
        </w:rPr>
        <w:t>Методические пособия</w:t>
      </w:r>
      <w:bookmarkEnd w:id="40"/>
    </w:p>
    <w:p>
      <w:pPr>
        <w:pStyle w:val="a3"/>
        <w:numPr>
          <w:ilvl w:val="0"/>
          <w:numId w:val="41"/>
        </w:numPr>
        <w:tabs>
          <w:tab w:val="left" w:pos="284"/>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 xml:space="preserve"> б и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а О. В. Ознакомление с предметным и социальным окружени</w:t>
      </w:r>
      <w:r>
        <w:rPr>
          <w:rFonts w:ascii="Times New Roman" w:hAnsi="Times New Roman" w:cs="Times New Roman"/>
          <w:sz w:val="28"/>
          <w:szCs w:val="28"/>
        </w:rPr>
        <w:softHyphen/>
        <w:t>ем: Младшая группа (3-4 года).</w:t>
      </w:r>
    </w:p>
    <w:p>
      <w:pPr>
        <w:pStyle w:val="a3"/>
        <w:numPr>
          <w:ilvl w:val="0"/>
          <w:numId w:val="41"/>
        </w:numPr>
        <w:tabs>
          <w:tab w:val="left" w:pos="284"/>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 xml:space="preserve"> б и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а О. В. Ознакомление с предметным и социальным окруже</w:t>
      </w:r>
      <w:r>
        <w:rPr>
          <w:rFonts w:ascii="Times New Roman" w:hAnsi="Times New Roman" w:cs="Times New Roman"/>
          <w:sz w:val="28"/>
          <w:szCs w:val="28"/>
        </w:rPr>
        <w:softHyphen/>
        <w:t>нием: Средняя группа (4-5 лет).</w:t>
      </w:r>
    </w:p>
    <w:p>
      <w:pPr>
        <w:pStyle w:val="a3"/>
        <w:numPr>
          <w:ilvl w:val="0"/>
          <w:numId w:val="41"/>
        </w:numPr>
        <w:tabs>
          <w:tab w:val="left" w:pos="284"/>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 xml:space="preserve"> б и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а О. В. Ознакомление с предметным и социальным окруже</w:t>
      </w:r>
      <w:r>
        <w:rPr>
          <w:rFonts w:ascii="Times New Roman" w:hAnsi="Times New Roman" w:cs="Times New Roman"/>
          <w:sz w:val="28"/>
          <w:szCs w:val="28"/>
        </w:rPr>
        <w:softHyphen/>
        <w:t>нием: Старшая группа (5-6 лет).</w:t>
      </w:r>
    </w:p>
    <w:p>
      <w:pPr>
        <w:pStyle w:val="a3"/>
        <w:numPr>
          <w:ilvl w:val="0"/>
          <w:numId w:val="41"/>
        </w:numPr>
        <w:tabs>
          <w:tab w:val="left" w:pos="284"/>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 xml:space="preserve"> б и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а О. В. Ознакомление с предметным и социальным окруже</w:t>
      </w:r>
      <w:r>
        <w:rPr>
          <w:rFonts w:ascii="Times New Roman" w:hAnsi="Times New Roman" w:cs="Times New Roman"/>
          <w:sz w:val="28"/>
          <w:szCs w:val="28"/>
        </w:rPr>
        <w:softHyphen/>
        <w:t>нием: Подготовительная к школе группа (6-7 лет).</w:t>
      </w:r>
    </w:p>
    <w:p>
      <w:pPr>
        <w:spacing w:line="240" w:lineRule="auto"/>
        <w:jc w:val="both"/>
        <w:rPr>
          <w:rFonts w:ascii="Times New Roman" w:hAnsi="Times New Roman" w:cs="Times New Roman"/>
          <w:sz w:val="28"/>
          <w:szCs w:val="28"/>
        </w:rPr>
      </w:pPr>
      <w:bookmarkStart w:id="41" w:name="bookmark503"/>
      <w:r>
        <w:rPr>
          <w:rFonts w:ascii="Times New Roman" w:hAnsi="Times New Roman" w:cs="Times New Roman"/>
          <w:sz w:val="28"/>
          <w:szCs w:val="28"/>
        </w:rPr>
        <w:t>Электронные образовательные ресурсы (ЭОР)</w:t>
      </w:r>
      <w:bookmarkEnd w:id="41"/>
    </w:p>
    <w:p>
      <w:pPr>
        <w:pStyle w:val="a3"/>
        <w:numPr>
          <w:ilvl w:val="0"/>
          <w:numId w:val="41"/>
        </w:numPr>
        <w:tabs>
          <w:tab w:val="left" w:pos="284"/>
        </w:tabs>
        <w:spacing w:line="240" w:lineRule="auto"/>
        <w:ind w:left="0" w:hanging="76"/>
        <w:jc w:val="both"/>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 xml:space="preserve"> б и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а О. В. Ознакомление с предметным и социальным окружени</w:t>
      </w:r>
      <w:r>
        <w:rPr>
          <w:rFonts w:ascii="Times New Roman" w:hAnsi="Times New Roman" w:cs="Times New Roman"/>
          <w:sz w:val="28"/>
          <w:szCs w:val="28"/>
        </w:rPr>
        <w:softHyphen/>
        <w:t>ем: Младшая группа (3-4 года).</w:t>
      </w:r>
    </w:p>
    <w:p>
      <w:pPr>
        <w:pStyle w:val="a3"/>
        <w:numPr>
          <w:ilvl w:val="0"/>
          <w:numId w:val="41"/>
        </w:numPr>
        <w:tabs>
          <w:tab w:val="left" w:pos="284"/>
        </w:tabs>
        <w:spacing w:line="240" w:lineRule="auto"/>
        <w:ind w:left="0" w:hanging="76"/>
        <w:jc w:val="both"/>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 xml:space="preserve"> б и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а О. В. Ознакомление с предметным и социальным окруже</w:t>
      </w:r>
      <w:r>
        <w:rPr>
          <w:rFonts w:ascii="Times New Roman" w:hAnsi="Times New Roman" w:cs="Times New Roman"/>
          <w:sz w:val="28"/>
          <w:szCs w:val="28"/>
        </w:rPr>
        <w:softHyphen/>
        <w:t>нием: Средняя группа (4-5 лет).</w:t>
      </w:r>
    </w:p>
    <w:p>
      <w:pPr>
        <w:pStyle w:val="a3"/>
        <w:numPr>
          <w:ilvl w:val="0"/>
          <w:numId w:val="41"/>
        </w:numPr>
        <w:tabs>
          <w:tab w:val="left" w:pos="284"/>
        </w:tabs>
        <w:spacing w:line="240" w:lineRule="auto"/>
        <w:ind w:left="0" w:hanging="76"/>
        <w:jc w:val="both"/>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 xml:space="preserve"> б и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а О. В. Ознакомление с предметным и социальным окруже</w:t>
      </w:r>
      <w:r>
        <w:rPr>
          <w:rFonts w:ascii="Times New Roman" w:hAnsi="Times New Roman" w:cs="Times New Roman"/>
          <w:sz w:val="28"/>
          <w:szCs w:val="28"/>
        </w:rPr>
        <w:softHyphen/>
        <w:t>нием: Старшая группа (5-6 лет).</w:t>
      </w:r>
    </w:p>
    <w:p>
      <w:pPr>
        <w:pStyle w:val="a3"/>
        <w:numPr>
          <w:ilvl w:val="0"/>
          <w:numId w:val="41"/>
        </w:numPr>
        <w:tabs>
          <w:tab w:val="left" w:pos="284"/>
        </w:tabs>
        <w:spacing w:line="240" w:lineRule="auto"/>
        <w:ind w:left="0" w:hanging="76"/>
        <w:jc w:val="both"/>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ы</w:t>
      </w:r>
      <w:proofErr w:type="spellEnd"/>
      <w:r>
        <w:rPr>
          <w:rFonts w:ascii="Times New Roman" w:hAnsi="Times New Roman" w:cs="Times New Roman"/>
          <w:sz w:val="28"/>
          <w:szCs w:val="28"/>
        </w:rPr>
        <w:t xml:space="preserve"> б и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а О. В. Ознакомление с предметным и социальным окруже</w:t>
      </w:r>
      <w:r>
        <w:rPr>
          <w:rFonts w:ascii="Times New Roman" w:hAnsi="Times New Roman" w:cs="Times New Roman"/>
          <w:sz w:val="28"/>
          <w:szCs w:val="28"/>
        </w:rPr>
        <w:softHyphen/>
        <w:t>нием: Подготовительная к школе группа (6-7 лет).</w:t>
      </w:r>
    </w:p>
    <w:p>
      <w:pPr>
        <w:spacing w:line="240" w:lineRule="auto"/>
        <w:jc w:val="both"/>
        <w:rPr>
          <w:rFonts w:ascii="Times New Roman" w:hAnsi="Times New Roman" w:cs="Times New Roman"/>
          <w:sz w:val="28"/>
          <w:szCs w:val="28"/>
        </w:rPr>
      </w:pPr>
      <w:bookmarkStart w:id="42" w:name="bookmark504"/>
      <w:r>
        <w:rPr>
          <w:rFonts w:ascii="Times New Roman" w:hAnsi="Times New Roman" w:cs="Times New Roman"/>
          <w:sz w:val="28"/>
          <w:szCs w:val="28"/>
        </w:rPr>
        <w:t>Наглядно-дидактические пособия</w:t>
      </w:r>
      <w:bookmarkEnd w:id="42"/>
    </w:p>
    <w:p>
      <w:pPr>
        <w:pStyle w:val="a3"/>
        <w:numPr>
          <w:ilvl w:val="0"/>
          <w:numId w:val="4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Серия «Мир в картинках»: </w:t>
      </w:r>
      <w:proofErr w:type="gramStart"/>
      <w:r>
        <w:rPr>
          <w:rFonts w:ascii="Times New Roman" w:hAnsi="Times New Roman" w:cs="Times New Roman"/>
          <w:sz w:val="28"/>
          <w:szCs w:val="28"/>
        </w:rPr>
        <w:t>«Авиация»; «Автомобильный транспорт»; «Арктика и Антарктика»; «Бытовая техника»; «Водный транспорт»; «Вы</w:t>
      </w:r>
      <w:r>
        <w:rPr>
          <w:rFonts w:ascii="Times New Roman" w:hAnsi="Times New Roman" w:cs="Times New Roman"/>
          <w:sz w:val="28"/>
          <w:szCs w:val="28"/>
        </w:rPr>
        <w:softHyphen/>
        <w:t>соко в горах»; «Инструменты домашнего мастера»; «Космос»; «Офисная техника и оборудование»; «Посуда»; «Школьные принадлежности».</w:t>
      </w:r>
      <w:proofErr w:type="gramEnd"/>
    </w:p>
    <w:p>
      <w:pPr>
        <w:pStyle w:val="a3"/>
        <w:numPr>
          <w:ilvl w:val="0"/>
          <w:numId w:val="41"/>
        </w:num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Серия «Рассказы по картинкам»: «В деревне»; «Кем быть?»; «Мой дом»; «Профессии».</w:t>
      </w:r>
    </w:p>
    <w:p>
      <w:pPr>
        <w:pStyle w:val="a3"/>
        <w:numPr>
          <w:ilvl w:val="0"/>
          <w:numId w:val="41"/>
        </w:numPr>
        <w:spacing w:line="240" w:lineRule="auto"/>
        <w:jc w:val="both"/>
        <w:rPr>
          <w:rFonts w:ascii="Times New Roman" w:hAnsi="Times New Roman" w:cs="Times New Roman"/>
          <w:sz w:val="28"/>
          <w:szCs w:val="28"/>
        </w:rPr>
      </w:pPr>
      <w:r>
        <w:rPr>
          <w:rFonts w:ascii="Times New Roman" w:hAnsi="Times New Roman" w:cs="Times New Roman"/>
          <w:sz w:val="28"/>
          <w:szCs w:val="28"/>
        </w:rPr>
        <w:t>Серия «Расскажите детям о...»: «Расскажите детям о бытовых приборах»; «Расскажите детям о космонавтике»; «Расскажите детям о космосе»; «Рас</w:t>
      </w:r>
      <w:r>
        <w:rPr>
          <w:rFonts w:ascii="Times New Roman" w:hAnsi="Times New Roman" w:cs="Times New Roman"/>
          <w:sz w:val="28"/>
          <w:szCs w:val="28"/>
        </w:rPr>
        <w:softHyphen/>
        <w:t>скажите детям о рабочих инструментах»; «Расскажите детям о транспорте», «Расскажите детям о специальных машинах»; «Расскажите детям о хлебе».</w:t>
      </w:r>
    </w:p>
    <w:p>
      <w:pPr>
        <w:spacing w:line="240" w:lineRule="auto"/>
        <w:jc w:val="both"/>
        <w:rPr>
          <w:rFonts w:ascii="Times New Roman" w:hAnsi="Times New Roman" w:cs="Times New Roman"/>
          <w:sz w:val="28"/>
          <w:szCs w:val="28"/>
          <w:u w:val="single"/>
        </w:rPr>
      </w:pPr>
      <w:bookmarkStart w:id="43" w:name="bookmark505"/>
      <w:r>
        <w:rPr>
          <w:rFonts w:ascii="Times New Roman" w:hAnsi="Times New Roman" w:cs="Times New Roman"/>
          <w:sz w:val="28"/>
          <w:szCs w:val="28"/>
          <w:u w:val="single"/>
        </w:rPr>
        <w:t>Формирование элементарных математических представлений</w:t>
      </w:r>
      <w:bookmarkEnd w:id="43"/>
    </w:p>
    <w:p>
      <w:pPr>
        <w:spacing w:line="240" w:lineRule="auto"/>
        <w:jc w:val="both"/>
        <w:rPr>
          <w:rFonts w:ascii="Times New Roman" w:hAnsi="Times New Roman" w:cs="Times New Roman"/>
          <w:sz w:val="28"/>
          <w:szCs w:val="28"/>
        </w:rPr>
      </w:pPr>
      <w:bookmarkStart w:id="44" w:name="bookmark506"/>
      <w:r>
        <w:rPr>
          <w:rFonts w:ascii="Times New Roman" w:hAnsi="Times New Roman" w:cs="Times New Roman"/>
          <w:sz w:val="28"/>
          <w:szCs w:val="28"/>
        </w:rPr>
        <w:t>Методические пособия</w:t>
      </w:r>
      <w:bookmarkEnd w:id="44"/>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 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 А. Формирование элементарных ма</w:t>
      </w:r>
      <w:r>
        <w:rPr>
          <w:rFonts w:ascii="Times New Roman" w:hAnsi="Times New Roman" w:cs="Times New Roman"/>
          <w:sz w:val="28"/>
          <w:szCs w:val="28"/>
        </w:rPr>
        <w:softHyphen/>
        <w:t>тематических представлений. Вторая группа раннего возраста (2-3 года).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 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 А. Формирование элементарных ма</w:t>
      </w:r>
      <w:r>
        <w:rPr>
          <w:rFonts w:ascii="Times New Roman" w:hAnsi="Times New Roman" w:cs="Times New Roman"/>
          <w:sz w:val="28"/>
          <w:szCs w:val="28"/>
        </w:rPr>
        <w:softHyphen/>
        <w:t>тематических представлений. Младшая группа (3-4 года).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 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 А. Формирование элементарных математических представлений. Средняя группа (4-5 лет).</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 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 А. Формирование элементарных математических представлений. Старшая группа (5-6 лет).</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 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 А. Формирование элементарных ма</w:t>
      </w:r>
      <w:r>
        <w:rPr>
          <w:rFonts w:ascii="Times New Roman" w:hAnsi="Times New Roman" w:cs="Times New Roman"/>
          <w:sz w:val="28"/>
          <w:szCs w:val="28"/>
        </w:rPr>
        <w:softHyphen/>
        <w:t>тематических представлений. Подготовительная к школе группа (6-7 лет).</w:t>
      </w:r>
    </w:p>
    <w:p>
      <w:pPr>
        <w:spacing w:line="240" w:lineRule="auto"/>
        <w:jc w:val="both"/>
        <w:rPr>
          <w:rFonts w:ascii="Times New Roman" w:hAnsi="Times New Roman" w:cs="Times New Roman"/>
          <w:sz w:val="28"/>
          <w:szCs w:val="28"/>
        </w:rPr>
      </w:pPr>
      <w:bookmarkStart w:id="45" w:name="bookmark507"/>
      <w:r>
        <w:rPr>
          <w:rFonts w:ascii="Times New Roman" w:hAnsi="Times New Roman" w:cs="Times New Roman"/>
          <w:sz w:val="28"/>
          <w:szCs w:val="28"/>
        </w:rPr>
        <w:t>Электронные образовательные ресурсы (ЭОР)</w:t>
      </w:r>
      <w:bookmarkEnd w:id="45"/>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 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 А. Формирование элементарных ма</w:t>
      </w:r>
      <w:r>
        <w:rPr>
          <w:rFonts w:ascii="Times New Roman" w:hAnsi="Times New Roman" w:cs="Times New Roman"/>
          <w:sz w:val="28"/>
          <w:szCs w:val="28"/>
        </w:rPr>
        <w:softHyphen/>
        <w:t>тематических представлений. Вторая группа раннего возраста (2-3 года).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 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 А. Формирование элементарных математических представлений. Младшая группа (3-4 года).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 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 А. Формирование элементарных математических представлений. Средняя группа (4-5 лет).</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 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 А. Формирование элементарных математических представлений. Старшая группа (5-6 лет).</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 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 А. Формирование элементарных ма</w:t>
      </w:r>
      <w:r>
        <w:rPr>
          <w:rFonts w:ascii="Times New Roman" w:hAnsi="Times New Roman" w:cs="Times New Roman"/>
          <w:sz w:val="28"/>
          <w:szCs w:val="28"/>
        </w:rPr>
        <w:softHyphen/>
        <w:t>тематических представлений. Подготовительная к школе группа (6-7 лет).</w:t>
      </w:r>
    </w:p>
    <w:p>
      <w:pPr>
        <w:spacing w:line="240" w:lineRule="auto"/>
        <w:jc w:val="both"/>
        <w:rPr>
          <w:rFonts w:ascii="Times New Roman" w:hAnsi="Times New Roman" w:cs="Times New Roman"/>
          <w:sz w:val="28"/>
          <w:szCs w:val="28"/>
          <w:u w:val="single"/>
        </w:rPr>
      </w:pPr>
      <w:bookmarkStart w:id="46" w:name="bookmark508"/>
      <w:r>
        <w:rPr>
          <w:rFonts w:ascii="Times New Roman" w:hAnsi="Times New Roman" w:cs="Times New Roman"/>
          <w:sz w:val="28"/>
          <w:szCs w:val="28"/>
          <w:u w:val="single"/>
        </w:rPr>
        <w:t>Рабочие тетради</w:t>
      </w:r>
      <w:bookmarkEnd w:id="46"/>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Математика для малы</w:t>
      </w:r>
      <w:r>
        <w:rPr>
          <w:rFonts w:ascii="Times New Roman" w:hAnsi="Times New Roman" w:cs="Times New Roman"/>
          <w:sz w:val="28"/>
          <w:szCs w:val="28"/>
        </w:rPr>
        <w:softHyphen/>
        <w:t>шей: Младшая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Математика для малышей: Средняя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Математика для дошколь</w:t>
      </w:r>
      <w:r>
        <w:rPr>
          <w:rFonts w:ascii="Times New Roman" w:hAnsi="Times New Roman" w:cs="Times New Roman"/>
          <w:sz w:val="28"/>
          <w:szCs w:val="28"/>
        </w:rPr>
        <w:softHyphen/>
        <w:t>ников: Старшая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Математика для дошколь</w:t>
      </w:r>
      <w:r>
        <w:rPr>
          <w:rFonts w:ascii="Times New Roman" w:hAnsi="Times New Roman" w:cs="Times New Roman"/>
          <w:sz w:val="28"/>
          <w:szCs w:val="28"/>
        </w:rPr>
        <w:softHyphen/>
        <w:t>ников: Подготовительная к школе группа.</w:t>
      </w:r>
    </w:p>
    <w:p>
      <w:pPr>
        <w:spacing w:line="240" w:lineRule="auto"/>
        <w:jc w:val="both"/>
        <w:rPr>
          <w:rFonts w:ascii="Times New Roman" w:hAnsi="Times New Roman" w:cs="Times New Roman"/>
          <w:sz w:val="28"/>
          <w:szCs w:val="28"/>
        </w:rPr>
      </w:pPr>
      <w:bookmarkStart w:id="47" w:name="bookmark509"/>
      <w:r>
        <w:rPr>
          <w:rFonts w:ascii="Times New Roman" w:hAnsi="Times New Roman" w:cs="Times New Roman"/>
          <w:sz w:val="28"/>
          <w:szCs w:val="28"/>
        </w:rPr>
        <w:t>Наглядно-дидактические пособия</w:t>
      </w:r>
      <w:bookmarkEnd w:id="47"/>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Плакаты: «Счет до 10»; «Счет до 20»; «Цвет»; «Форма».</w:t>
      </w:r>
    </w:p>
    <w:p>
      <w:pPr>
        <w:spacing w:line="240" w:lineRule="auto"/>
        <w:jc w:val="both"/>
        <w:rPr>
          <w:rFonts w:ascii="Times New Roman" w:hAnsi="Times New Roman" w:cs="Times New Roman"/>
          <w:sz w:val="28"/>
          <w:szCs w:val="28"/>
        </w:rPr>
      </w:pPr>
      <w:bookmarkStart w:id="48" w:name="bookmark510"/>
      <w:r>
        <w:rPr>
          <w:rFonts w:ascii="Times New Roman" w:hAnsi="Times New Roman" w:cs="Times New Roman"/>
          <w:sz w:val="28"/>
          <w:szCs w:val="28"/>
        </w:rPr>
        <w:lastRenderedPageBreak/>
        <w:t>Ознакомление с миром природы Методические пособия</w:t>
      </w:r>
      <w:bookmarkEnd w:id="48"/>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Соломенникова</w:t>
      </w:r>
      <w:proofErr w:type="spellEnd"/>
      <w:r>
        <w:rPr>
          <w:rFonts w:ascii="Times New Roman" w:hAnsi="Times New Roman" w:cs="Times New Roman"/>
          <w:sz w:val="28"/>
          <w:szCs w:val="28"/>
        </w:rPr>
        <w:t xml:space="preserve"> О. А. Ознакомление с природой в детском саду. Вторая группа раннего возраста (2-3 года).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Соломенникова</w:t>
      </w:r>
      <w:proofErr w:type="spellEnd"/>
      <w:r>
        <w:rPr>
          <w:rFonts w:ascii="Times New Roman" w:hAnsi="Times New Roman" w:cs="Times New Roman"/>
          <w:sz w:val="28"/>
          <w:szCs w:val="28"/>
        </w:rPr>
        <w:t xml:space="preserve"> О. А. Ознакомление с природой в детском саду. Младшая группа (3-4 года) (готовится к печати).</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Соломенникова</w:t>
      </w:r>
      <w:proofErr w:type="spellEnd"/>
      <w:r>
        <w:rPr>
          <w:rFonts w:ascii="Times New Roman" w:hAnsi="Times New Roman" w:cs="Times New Roman"/>
          <w:sz w:val="28"/>
          <w:szCs w:val="28"/>
        </w:rPr>
        <w:t xml:space="preserve"> О. А. Ознакомление с природой в детском саду. Средняя группа (4-5 лет).</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Соломенникова</w:t>
      </w:r>
      <w:proofErr w:type="spellEnd"/>
      <w:r>
        <w:rPr>
          <w:rFonts w:ascii="Times New Roman" w:hAnsi="Times New Roman" w:cs="Times New Roman"/>
          <w:sz w:val="28"/>
          <w:szCs w:val="28"/>
        </w:rPr>
        <w:t xml:space="preserve"> О. А. Ознакомление с природой в детском саду. Старшая группа (5-6 лет) (готовится к печати).</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СоломенниковаО</w:t>
      </w:r>
      <w:proofErr w:type="spellEnd"/>
      <w:r>
        <w:rPr>
          <w:rFonts w:ascii="Times New Roman" w:hAnsi="Times New Roman" w:cs="Times New Roman"/>
          <w:sz w:val="28"/>
          <w:szCs w:val="28"/>
        </w:rPr>
        <w:t>. А. Ознакомление с природой в детском саду. Подготовительная к школе группа (6-7 лет) (готовится к печати).</w:t>
      </w:r>
    </w:p>
    <w:p>
      <w:pPr>
        <w:spacing w:line="240" w:lineRule="auto"/>
        <w:jc w:val="both"/>
        <w:rPr>
          <w:rFonts w:ascii="Times New Roman" w:hAnsi="Times New Roman" w:cs="Times New Roman"/>
          <w:sz w:val="28"/>
          <w:szCs w:val="28"/>
        </w:rPr>
      </w:pPr>
      <w:bookmarkStart w:id="49" w:name="bookmark511"/>
      <w:r>
        <w:rPr>
          <w:rFonts w:ascii="Times New Roman" w:hAnsi="Times New Roman" w:cs="Times New Roman"/>
          <w:sz w:val="28"/>
          <w:szCs w:val="28"/>
        </w:rPr>
        <w:t>Электронные образовательные ресурсы (ЭОР)</w:t>
      </w:r>
      <w:bookmarkEnd w:id="49"/>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Соломенникова</w:t>
      </w:r>
      <w:proofErr w:type="spellEnd"/>
      <w:r>
        <w:rPr>
          <w:rFonts w:ascii="Times New Roman" w:hAnsi="Times New Roman" w:cs="Times New Roman"/>
          <w:sz w:val="28"/>
          <w:szCs w:val="28"/>
        </w:rPr>
        <w:t xml:space="preserve"> О. А. Ознакомление с природой. Вторая группа раннего возраста (2-3 года).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Соломенникова</w:t>
      </w:r>
      <w:proofErr w:type="spellEnd"/>
      <w:r>
        <w:rPr>
          <w:rFonts w:ascii="Times New Roman" w:hAnsi="Times New Roman" w:cs="Times New Roman"/>
          <w:sz w:val="28"/>
          <w:szCs w:val="28"/>
        </w:rPr>
        <w:t xml:space="preserve"> О. А. Ознакомление с природой. Младшая группа (3-4 года).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Соломенникова</w:t>
      </w:r>
      <w:proofErr w:type="spellEnd"/>
      <w:r>
        <w:rPr>
          <w:rFonts w:ascii="Times New Roman" w:hAnsi="Times New Roman" w:cs="Times New Roman"/>
          <w:sz w:val="28"/>
          <w:szCs w:val="28"/>
        </w:rPr>
        <w:t xml:space="preserve"> О. А. Ознакомление с природой. Средняя группа (4-5 лет).</w:t>
      </w:r>
    </w:p>
    <w:p>
      <w:pPr>
        <w:spacing w:line="240" w:lineRule="auto"/>
        <w:jc w:val="both"/>
        <w:rPr>
          <w:rFonts w:ascii="Times New Roman" w:hAnsi="Times New Roman" w:cs="Times New Roman"/>
          <w:sz w:val="28"/>
          <w:szCs w:val="28"/>
        </w:rPr>
      </w:pPr>
      <w:bookmarkStart w:id="50" w:name="bookmark512"/>
      <w:r>
        <w:rPr>
          <w:rFonts w:ascii="Times New Roman" w:hAnsi="Times New Roman" w:cs="Times New Roman"/>
          <w:sz w:val="28"/>
          <w:szCs w:val="28"/>
        </w:rPr>
        <w:t>Наглядно-дидактические пособия</w:t>
      </w:r>
      <w:bookmarkEnd w:id="50"/>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Плакаты: </w:t>
      </w:r>
      <w:proofErr w:type="gramStart"/>
      <w:r>
        <w:rPr>
          <w:rFonts w:ascii="Times New Roman" w:hAnsi="Times New Roman" w:cs="Times New Roman"/>
          <w:sz w:val="28"/>
          <w:szCs w:val="28"/>
        </w:rPr>
        <w:t>«Домашние животные»; «Домашние питомцы»; «Домашние птицы»; «Животные Африки»; «Животные средней полосы»; «Овощи»; «Птицы»; «Фрукты».</w:t>
      </w:r>
      <w:proofErr w:type="gramEnd"/>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Картины для рассматривания: «Коза с козлятами»; «Кошка с котята</w:t>
      </w:r>
      <w:r>
        <w:rPr>
          <w:rFonts w:ascii="Times New Roman" w:hAnsi="Times New Roman" w:cs="Times New Roman"/>
          <w:sz w:val="28"/>
          <w:szCs w:val="28"/>
        </w:rPr>
        <w:softHyphen/>
        <w:t xml:space="preserve">ми»; «Свинья с поросятами»; «Собака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щенками».</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Серия «Мир в картинках»: </w:t>
      </w:r>
      <w:proofErr w:type="gramStart"/>
      <w:r>
        <w:rPr>
          <w:rFonts w:ascii="Times New Roman" w:hAnsi="Times New Roman" w:cs="Times New Roman"/>
          <w:sz w:val="28"/>
          <w:szCs w:val="28"/>
        </w:rPr>
        <w:t>«Деревья и листья»; «Домашние жи</w:t>
      </w:r>
      <w:r>
        <w:rPr>
          <w:rFonts w:ascii="Times New Roman" w:hAnsi="Times New Roman" w:cs="Times New Roman"/>
          <w:sz w:val="28"/>
          <w:szCs w:val="28"/>
        </w:rPr>
        <w:softHyphen/>
        <w:t>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w:t>
      </w:r>
      <w:r>
        <w:rPr>
          <w:rFonts w:ascii="Times New Roman" w:hAnsi="Times New Roman" w:cs="Times New Roman"/>
          <w:sz w:val="28"/>
          <w:szCs w:val="28"/>
        </w:rPr>
        <w:softHyphen/>
        <w:t>баки — друзья и помощники»; «Фрукты»; «Цветы»; «Ягоды лесные»; «Ягоды садовые».</w:t>
      </w:r>
      <w:proofErr w:type="gramEnd"/>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Серия «Рассказы по картинкам»: «Весна»; «Времена года»; «Зима»; «Лето»; «Осень»; «Родная природа».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Серия «Расскажите детям о...»: «Расскажите детям о грибах»; «Рас</w:t>
      </w:r>
      <w:r>
        <w:rPr>
          <w:rFonts w:ascii="Times New Roman" w:hAnsi="Times New Roman" w:cs="Times New Roman"/>
          <w:sz w:val="28"/>
          <w:szCs w:val="28"/>
        </w:rPr>
        <w:softHyphen/>
        <w:t>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w:t>
      </w:r>
      <w:r>
        <w:rPr>
          <w:rFonts w:ascii="Times New Roman" w:hAnsi="Times New Roman" w:cs="Times New Roman"/>
          <w:sz w:val="28"/>
          <w:szCs w:val="28"/>
        </w:rPr>
        <w:softHyphen/>
        <w:t>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pPr>
        <w:spacing w:line="240" w:lineRule="auto"/>
        <w:jc w:val="both"/>
        <w:rPr>
          <w:rFonts w:ascii="Times New Roman" w:hAnsi="Times New Roman" w:cs="Times New Roman"/>
          <w:sz w:val="28"/>
          <w:szCs w:val="28"/>
          <w:u w:val="single"/>
        </w:rPr>
      </w:pPr>
      <w:bookmarkStart w:id="51" w:name="bookmark513"/>
      <w:r>
        <w:rPr>
          <w:rFonts w:ascii="Times New Roman" w:hAnsi="Times New Roman" w:cs="Times New Roman"/>
          <w:sz w:val="28"/>
          <w:szCs w:val="28"/>
          <w:u w:val="single"/>
        </w:rPr>
        <w:t>Образовательная область «Речевое развитие»</w:t>
      </w:r>
      <w:bookmarkEnd w:id="51"/>
    </w:p>
    <w:p>
      <w:pPr>
        <w:spacing w:line="240" w:lineRule="auto"/>
        <w:jc w:val="both"/>
        <w:rPr>
          <w:rFonts w:ascii="Times New Roman" w:hAnsi="Times New Roman" w:cs="Times New Roman"/>
          <w:sz w:val="28"/>
          <w:szCs w:val="28"/>
        </w:rPr>
      </w:pPr>
      <w:bookmarkStart w:id="52" w:name="bookmark514"/>
      <w:r>
        <w:rPr>
          <w:rFonts w:ascii="Times New Roman" w:hAnsi="Times New Roman" w:cs="Times New Roman"/>
          <w:sz w:val="28"/>
          <w:szCs w:val="28"/>
        </w:rPr>
        <w:t>Методические пособия</w:t>
      </w:r>
      <w:bookmarkEnd w:id="52"/>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 В. Развитие речи в разновозрастной группе детского сада. Младшая разновозрастная группа (2-4 года).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Гербова</w:t>
      </w:r>
      <w:proofErr w:type="spellEnd"/>
      <w:r>
        <w:rPr>
          <w:rFonts w:ascii="Times New Roman" w:hAnsi="Times New Roman" w:cs="Times New Roman"/>
          <w:sz w:val="28"/>
          <w:szCs w:val="28"/>
        </w:rPr>
        <w:t xml:space="preserve"> В. В. Развитие речи в детском саду: Вторая группа раннего возраста (2-3 года).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 В. Развитие речи в детском саду: Младшая группа (3-4 года).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 В. Развитие речи в детском саду: Средняя группа (4-5 лет).</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 В. Развитие речи в детском саду: Старшая группа (5-6 лет).</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 В. Развитие речи в детском саду: Подготовительная к школе группа (6-7 лет).</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Варенцова</w:t>
      </w:r>
      <w:proofErr w:type="spellEnd"/>
      <w:r>
        <w:rPr>
          <w:rFonts w:ascii="Times New Roman" w:hAnsi="Times New Roman" w:cs="Times New Roman"/>
          <w:sz w:val="28"/>
          <w:szCs w:val="28"/>
        </w:rPr>
        <w:t xml:space="preserve"> Н. С. Обучение дошкольников грамоте.</w:t>
      </w:r>
    </w:p>
    <w:p>
      <w:pPr>
        <w:spacing w:line="240" w:lineRule="auto"/>
        <w:rPr>
          <w:rFonts w:ascii="Times New Roman" w:hAnsi="Times New Roman" w:cs="Times New Roman"/>
          <w:sz w:val="28"/>
          <w:szCs w:val="28"/>
        </w:rPr>
      </w:pPr>
      <w:bookmarkStart w:id="53" w:name="bookmark515"/>
      <w:r>
        <w:rPr>
          <w:rFonts w:ascii="Times New Roman" w:hAnsi="Times New Roman" w:cs="Times New Roman"/>
          <w:sz w:val="28"/>
          <w:szCs w:val="28"/>
        </w:rPr>
        <w:t>Электронные образовательные ресурсы (ЭОР)</w:t>
      </w:r>
      <w:bookmarkEnd w:id="53"/>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 В. Развитие речи в детском саду: Вторая группа раннего возраста (2-3 года).</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 В. Развитие речи в детском саду: Младшая группа (3-4 года).</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 В. Развитие речи в детском саду: Средняя группа (4-5 лет).</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 В. Развитие речи в детском саду: Старшая группа (5-6 лет).</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 В. Развитие речи в детском саду: Подготовительная к школе группа (6-7 лет).</w:t>
      </w:r>
    </w:p>
    <w:p>
      <w:pPr>
        <w:spacing w:line="240" w:lineRule="auto"/>
        <w:rPr>
          <w:rFonts w:ascii="Times New Roman" w:hAnsi="Times New Roman" w:cs="Times New Roman"/>
          <w:sz w:val="28"/>
          <w:szCs w:val="28"/>
          <w:u w:val="single"/>
        </w:rPr>
      </w:pPr>
      <w:bookmarkStart w:id="54" w:name="bookmark516"/>
      <w:r>
        <w:rPr>
          <w:rFonts w:ascii="Times New Roman" w:hAnsi="Times New Roman" w:cs="Times New Roman"/>
          <w:sz w:val="28"/>
          <w:szCs w:val="28"/>
          <w:u w:val="single"/>
        </w:rPr>
        <w:t>Рабочие тетради</w:t>
      </w:r>
      <w:bookmarkEnd w:id="54"/>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Развитие речи у малы</w:t>
      </w:r>
      <w:r>
        <w:rPr>
          <w:rFonts w:ascii="Times New Roman" w:hAnsi="Times New Roman" w:cs="Times New Roman"/>
          <w:sz w:val="28"/>
          <w:szCs w:val="28"/>
        </w:rPr>
        <w:softHyphen/>
        <w:t>шей. Младшая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Развитие речи у малы</w:t>
      </w:r>
      <w:r>
        <w:rPr>
          <w:rFonts w:ascii="Times New Roman" w:hAnsi="Times New Roman" w:cs="Times New Roman"/>
          <w:sz w:val="28"/>
          <w:szCs w:val="28"/>
        </w:rPr>
        <w:softHyphen/>
        <w:t>шей. Средняя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Развитие речи у дошколь</w:t>
      </w:r>
      <w:r>
        <w:rPr>
          <w:rFonts w:ascii="Times New Roman" w:hAnsi="Times New Roman" w:cs="Times New Roman"/>
          <w:sz w:val="28"/>
          <w:szCs w:val="28"/>
        </w:rPr>
        <w:softHyphen/>
        <w:t>ников. Старшая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Развитие речи у дошколь</w:t>
      </w:r>
      <w:r>
        <w:rPr>
          <w:rFonts w:ascii="Times New Roman" w:hAnsi="Times New Roman" w:cs="Times New Roman"/>
          <w:sz w:val="28"/>
          <w:szCs w:val="28"/>
        </w:rPr>
        <w:softHyphen/>
        <w:t>ников. Подготовительная к школе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Уроки грамоты для малы</w:t>
      </w:r>
      <w:r>
        <w:rPr>
          <w:rFonts w:ascii="Times New Roman" w:hAnsi="Times New Roman" w:cs="Times New Roman"/>
          <w:sz w:val="28"/>
          <w:szCs w:val="28"/>
        </w:rPr>
        <w:softHyphen/>
        <w:t>шей: Младшая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Уроки грамоты для ма</w:t>
      </w:r>
      <w:r>
        <w:rPr>
          <w:rFonts w:ascii="Times New Roman" w:hAnsi="Times New Roman" w:cs="Times New Roman"/>
          <w:sz w:val="28"/>
          <w:szCs w:val="28"/>
        </w:rPr>
        <w:softHyphen/>
        <w:t>лышей: Средняя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Уроки грамоты для дош</w:t>
      </w:r>
      <w:r>
        <w:rPr>
          <w:rFonts w:ascii="Times New Roman" w:hAnsi="Times New Roman" w:cs="Times New Roman"/>
          <w:sz w:val="28"/>
          <w:szCs w:val="28"/>
        </w:rPr>
        <w:softHyphen/>
        <w:t>кольников: Старшая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Уроки грамоты для дош</w:t>
      </w:r>
      <w:r>
        <w:rPr>
          <w:rFonts w:ascii="Times New Roman" w:hAnsi="Times New Roman" w:cs="Times New Roman"/>
          <w:sz w:val="28"/>
          <w:szCs w:val="28"/>
        </w:rPr>
        <w:softHyphen/>
        <w:t>кольников: Подготовительная к школе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Прописи для малышей: Младшая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Прописи для малышей: Средняя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Прописи для дошкольни</w:t>
      </w:r>
      <w:r>
        <w:rPr>
          <w:rFonts w:ascii="Times New Roman" w:hAnsi="Times New Roman" w:cs="Times New Roman"/>
          <w:sz w:val="28"/>
          <w:szCs w:val="28"/>
        </w:rPr>
        <w:softHyphen/>
        <w:t>ков: Старшая группа.</w:t>
      </w:r>
    </w:p>
    <w:p>
      <w:pPr>
        <w:pStyle w:val="a3"/>
        <w:numPr>
          <w:ilvl w:val="0"/>
          <w:numId w:val="42"/>
        </w:numPr>
        <w:tabs>
          <w:tab w:val="left" w:pos="284"/>
        </w:tabs>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Дарья Денисова, Юрий </w:t>
      </w:r>
      <w:proofErr w:type="spellStart"/>
      <w:r>
        <w:rPr>
          <w:rFonts w:ascii="Times New Roman" w:hAnsi="Times New Roman" w:cs="Times New Roman"/>
          <w:sz w:val="28"/>
          <w:szCs w:val="28"/>
        </w:rPr>
        <w:t>Дорожин</w:t>
      </w:r>
      <w:proofErr w:type="spellEnd"/>
      <w:r>
        <w:rPr>
          <w:rFonts w:ascii="Times New Roman" w:hAnsi="Times New Roman" w:cs="Times New Roman"/>
          <w:sz w:val="28"/>
          <w:szCs w:val="28"/>
        </w:rPr>
        <w:t>. Прописи для дошкольни</w:t>
      </w:r>
      <w:r>
        <w:rPr>
          <w:rFonts w:ascii="Times New Roman" w:hAnsi="Times New Roman" w:cs="Times New Roman"/>
          <w:sz w:val="28"/>
          <w:szCs w:val="28"/>
        </w:rPr>
        <w:softHyphen/>
        <w:t>ков: Подготовительная к школе группа.</w:t>
      </w:r>
    </w:p>
    <w:p>
      <w:pPr>
        <w:spacing w:line="240" w:lineRule="auto"/>
        <w:rPr>
          <w:rFonts w:ascii="Times New Roman" w:hAnsi="Times New Roman" w:cs="Times New Roman"/>
          <w:sz w:val="28"/>
          <w:szCs w:val="28"/>
        </w:rPr>
      </w:pPr>
      <w:bookmarkStart w:id="55" w:name="bookmark517"/>
      <w:r>
        <w:rPr>
          <w:rFonts w:ascii="Times New Roman" w:hAnsi="Times New Roman" w:cs="Times New Roman"/>
          <w:sz w:val="28"/>
          <w:szCs w:val="28"/>
        </w:rPr>
        <w:t>Наглядно-дидактические пособия</w:t>
      </w:r>
      <w:bookmarkEnd w:id="55"/>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Серия «Грамматика в картинках»: «Антонимы. Глаголы»; «Антони</w:t>
      </w:r>
      <w:r>
        <w:rPr>
          <w:rFonts w:ascii="Times New Roman" w:hAnsi="Times New Roman" w:cs="Times New Roman"/>
          <w:sz w:val="28"/>
          <w:szCs w:val="28"/>
        </w:rPr>
        <w:softHyphen/>
        <w:t xml:space="preserve">мы. </w:t>
      </w:r>
      <w:proofErr w:type="gramStart"/>
      <w:r>
        <w:rPr>
          <w:rFonts w:ascii="Times New Roman" w:hAnsi="Times New Roman" w:cs="Times New Roman"/>
          <w:sz w:val="28"/>
          <w:szCs w:val="28"/>
        </w:rPr>
        <w:t>Прилагательные»; «Говори правильно»; «Множественное число»; «Многозначные слова»; «Один — много»; «Словообразование»; «Уда</w:t>
      </w:r>
      <w:r>
        <w:rPr>
          <w:rFonts w:ascii="Times New Roman" w:hAnsi="Times New Roman" w:cs="Times New Roman"/>
          <w:sz w:val="28"/>
          <w:szCs w:val="28"/>
        </w:rPr>
        <w:softHyphen/>
        <w:t>рение».</w:t>
      </w:r>
      <w:proofErr w:type="gramEnd"/>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Развитие речи в детском саду: Для работы с детьми 2-3 лет. </w:t>
      </w:r>
      <w:proofErr w:type="spellStart"/>
      <w:r>
        <w:rPr>
          <w:rFonts w:ascii="Times New Roman" w:hAnsi="Times New Roman" w:cs="Times New Roman"/>
          <w:sz w:val="28"/>
          <w:szCs w:val="28"/>
        </w:rPr>
        <w:t>Гер</w:t>
      </w:r>
      <w:r>
        <w:rPr>
          <w:rFonts w:ascii="Times New Roman" w:hAnsi="Times New Roman" w:cs="Times New Roman"/>
          <w:sz w:val="28"/>
          <w:szCs w:val="28"/>
        </w:rPr>
        <w:softHyphen/>
        <w:t>бова</w:t>
      </w:r>
      <w:proofErr w:type="spellEnd"/>
      <w:r>
        <w:rPr>
          <w:rFonts w:ascii="Times New Roman" w:hAnsi="Times New Roman" w:cs="Times New Roman"/>
          <w:sz w:val="28"/>
          <w:szCs w:val="28"/>
        </w:rPr>
        <w:t xml:space="preserve"> В. В.</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Развитие речи в детском саду: Для работы с детьми 3-4 лет. </w:t>
      </w:r>
      <w:proofErr w:type="spellStart"/>
      <w:r>
        <w:rPr>
          <w:rFonts w:ascii="Times New Roman" w:hAnsi="Times New Roman" w:cs="Times New Roman"/>
          <w:sz w:val="28"/>
          <w:szCs w:val="28"/>
        </w:rPr>
        <w:t>Гер</w:t>
      </w:r>
      <w:r>
        <w:rPr>
          <w:rFonts w:ascii="Times New Roman" w:hAnsi="Times New Roman" w:cs="Times New Roman"/>
          <w:sz w:val="28"/>
          <w:szCs w:val="28"/>
        </w:rPr>
        <w:softHyphen/>
        <w:t>бова</w:t>
      </w:r>
      <w:proofErr w:type="spellEnd"/>
      <w:r>
        <w:rPr>
          <w:rFonts w:ascii="Times New Roman" w:hAnsi="Times New Roman" w:cs="Times New Roman"/>
          <w:sz w:val="28"/>
          <w:szCs w:val="28"/>
        </w:rPr>
        <w:t xml:space="preserve"> В. В.</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lastRenderedPageBreak/>
        <w:t xml:space="preserve">Развитие речи в детском саду: Для работы с детьми 4-6 лет. </w:t>
      </w:r>
      <w:proofErr w:type="spellStart"/>
      <w:r>
        <w:rPr>
          <w:rFonts w:ascii="Times New Roman" w:hAnsi="Times New Roman" w:cs="Times New Roman"/>
          <w:sz w:val="28"/>
          <w:szCs w:val="28"/>
        </w:rPr>
        <w:t>Гер</w:t>
      </w:r>
      <w:r>
        <w:rPr>
          <w:rFonts w:ascii="Times New Roman" w:hAnsi="Times New Roman" w:cs="Times New Roman"/>
          <w:sz w:val="28"/>
          <w:szCs w:val="28"/>
        </w:rPr>
        <w:softHyphen/>
        <w:t>бова</w:t>
      </w:r>
      <w:proofErr w:type="spellEnd"/>
      <w:r>
        <w:rPr>
          <w:rFonts w:ascii="Times New Roman" w:hAnsi="Times New Roman" w:cs="Times New Roman"/>
          <w:sz w:val="28"/>
          <w:szCs w:val="28"/>
        </w:rPr>
        <w:t xml:space="preserve"> В. В.</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Правильно или неправильно. Для работы с детьми 2-4 лет. Гер</w:t>
      </w:r>
      <w:r>
        <w:rPr>
          <w:rFonts w:ascii="Times New Roman" w:hAnsi="Times New Roman" w:cs="Times New Roman"/>
          <w:sz w:val="28"/>
          <w:szCs w:val="28"/>
        </w:rPr>
        <w:softHyphen/>
        <w:t xml:space="preserve">б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в а В. В.</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Развитие речи в детском саду. Для работы с детьми 2-4 лет. Раздаточ</w:t>
      </w:r>
      <w:r>
        <w:rPr>
          <w:rFonts w:ascii="Times New Roman" w:hAnsi="Times New Roman" w:cs="Times New Roman"/>
          <w:sz w:val="28"/>
          <w:szCs w:val="28"/>
        </w:rPr>
        <w:softHyphen/>
        <w:t xml:space="preserve">ный материал. </w:t>
      </w: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 В.</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Серия «Рассказы по картинкам»: «Колобок»; «Курочка Ряба»; «Реп</w:t>
      </w:r>
      <w:r>
        <w:rPr>
          <w:rFonts w:ascii="Times New Roman" w:hAnsi="Times New Roman" w:cs="Times New Roman"/>
          <w:sz w:val="28"/>
          <w:szCs w:val="28"/>
        </w:rPr>
        <w:softHyphen/>
        <w:t>ка»; «Теремок».</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Плакаты: «Алфавит»; «Английский алфавит»; «Немецкий алфавит».</w:t>
      </w:r>
    </w:p>
    <w:p>
      <w:pPr>
        <w:spacing w:line="240" w:lineRule="auto"/>
        <w:rPr>
          <w:rFonts w:ascii="Times New Roman" w:hAnsi="Times New Roman" w:cs="Times New Roman"/>
          <w:sz w:val="28"/>
          <w:szCs w:val="28"/>
          <w:u w:val="single"/>
        </w:rPr>
      </w:pPr>
      <w:bookmarkStart w:id="56" w:name="bookmark518"/>
      <w:r>
        <w:rPr>
          <w:rFonts w:ascii="Times New Roman" w:hAnsi="Times New Roman" w:cs="Times New Roman"/>
          <w:sz w:val="28"/>
          <w:szCs w:val="28"/>
          <w:u w:val="single"/>
        </w:rPr>
        <w:t>Образовательная область «Художественно-эстетическое развитие»</w:t>
      </w:r>
      <w:bookmarkEnd w:id="56"/>
    </w:p>
    <w:p>
      <w:pPr>
        <w:spacing w:line="240" w:lineRule="auto"/>
        <w:rPr>
          <w:rFonts w:ascii="Times New Roman" w:hAnsi="Times New Roman" w:cs="Times New Roman"/>
          <w:sz w:val="28"/>
          <w:szCs w:val="28"/>
        </w:rPr>
      </w:pPr>
      <w:bookmarkStart w:id="57" w:name="bookmark519"/>
      <w:r>
        <w:rPr>
          <w:rFonts w:ascii="Times New Roman" w:hAnsi="Times New Roman" w:cs="Times New Roman"/>
          <w:sz w:val="28"/>
          <w:szCs w:val="28"/>
        </w:rPr>
        <w:t>Методические пособия</w:t>
      </w:r>
      <w:bookmarkEnd w:id="57"/>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К о м а </w:t>
      </w: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о в а Т. С. Детское художественное творчество. Для работы с детьми 2-7 лет.</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К о м а </w:t>
      </w: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о в а Т. С. Изобразительная деятельность в детском саду. Младшая группа (3-4 года).</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К о м а </w:t>
      </w: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о в а Т. С. Изобразительная деятельность в детском саду. Средняя группа (4-5 лет).</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К о м а </w:t>
      </w: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о в а Т. С. Изобразительная деятельность в детском саду. Старшая группа (5-6 лет).</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К о м а </w:t>
      </w: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о в а Т. С. Изобразительная деятельность в детском саду. Подготовительная к школе группа (6-7 лет).</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К о м а </w:t>
      </w: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о в а Т. С. Развитие художественных способностей дошколь</w:t>
      </w:r>
      <w:r>
        <w:rPr>
          <w:rFonts w:ascii="Times New Roman" w:hAnsi="Times New Roman" w:cs="Times New Roman"/>
          <w:sz w:val="28"/>
          <w:szCs w:val="28"/>
        </w:rPr>
        <w:softHyphen/>
        <w:t>ников.</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К о м а </w:t>
      </w: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о в а Т. С., З а </w:t>
      </w:r>
      <w:proofErr w:type="spellStart"/>
      <w:r>
        <w:rPr>
          <w:rFonts w:ascii="Times New Roman" w:hAnsi="Times New Roman" w:cs="Times New Roman"/>
          <w:sz w:val="28"/>
          <w:szCs w:val="28"/>
        </w:rPr>
        <w:t>ц</w:t>
      </w:r>
      <w:proofErr w:type="spellEnd"/>
      <w:r>
        <w:rPr>
          <w:rFonts w:ascii="Times New Roman" w:hAnsi="Times New Roman" w:cs="Times New Roman"/>
          <w:sz w:val="28"/>
          <w:szCs w:val="28"/>
        </w:rPr>
        <w:t xml:space="preserve"> е </w:t>
      </w:r>
      <w:proofErr w:type="spellStart"/>
      <w:r>
        <w:rPr>
          <w:rFonts w:ascii="Times New Roman" w:hAnsi="Times New Roman" w:cs="Times New Roman"/>
          <w:sz w:val="28"/>
          <w:szCs w:val="28"/>
        </w:rPr>
        <w:t>п</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а М. Б. Интеграция в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 образовательной работе детского сада.</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 В. Конструирование из строительного материала: Средняя группа (4-5 лет).</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 В. Конструирование из строительного материала: Старшая группа (5-6 лет).</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 В. Конструирование из строительного материала: Подготовительная к школе группа (6-7 лет).</w:t>
      </w:r>
    </w:p>
    <w:p>
      <w:pPr>
        <w:spacing w:line="240" w:lineRule="auto"/>
        <w:rPr>
          <w:rFonts w:ascii="Times New Roman" w:hAnsi="Times New Roman" w:cs="Times New Roman"/>
          <w:sz w:val="28"/>
          <w:szCs w:val="28"/>
        </w:rPr>
      </w:pPr>
      <w:bookmarkStart w:id="58" w:name="bookmark520"/>
      <w:r>
        <w:rPr>
          <w:rFonts w:ascii="Times New Roman" w:hAnsi="Times New Roman" w:cs="Times New Roman"/>
          <w:sz w:val="28"/>
          <w:szCs w:val="28"/>
        </w:rPr>
        <w:t>Хрестоматии</w:t>
      </w:r>
      <w:bookmarkEnd w:id="58"/>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Хрестоматия для чтения детям в детском саду и дома: 1-3 года.</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Хрестоматия для чтения детям в детском саду и дома: 3-4 года. </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Хрестоматия для чтения детям в детском саду и дома: 4-5 лет.</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Хрестоматия для чтения детям в детском саду и дома: 5-6 лет.</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Хрестоматия для чтения детям в детском саду и дома: 6-7 лет.</w:t>
      </w:r>
    </w:p>
    <w:p>
      <w:pPr>
        <w:spacing w:line="240" w:lineRule="auto"/>
        <w:rPr>
          <w:rFonts w:ascii="Times New Roman" w:hAnsi="Times New Roman" w:cs="Times New Roman"/>
          <w:sz w:val="28"/>
          <w:szCs w:val="28"/>
        </w:rPr>
      </w:pPr>
      <w:bookmarkStart w:id="59" w:name="bookmark521"/>
      <w:r>
        <w:rPr>
          <w:rFonts w:ascii="Times New Roman" w:hAnsi="Times New Roman" w:cs="Times New Roman"/>
          <w:sz w:val="28"/>
          <w:szCs w:val="28"/>
        </w:rPr>
        <w:t>Электронные образовательные ресурсы (ЭОР)</w:t>
      </w:r>
      <w:bookmarkEnd w:id="59"/>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К о м а </w:t>
      </w:r>
      <w:proofErr w:type="spellStart"/>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о в а Т. С. Изобразительная деятельность в детском саду.</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Соломенникова</w:t>
      </w:r>
      <w:proofErr w:type="spellEnd"/>
      <w:r>
        <w:rPr>
          <w:rFonts w:ascii="Times New Roman" w:hAnsi="Times New Roman" w:cs="Times New Roman"/>
          <w:sz w:val="28"/>
          <w:szCs w:val="28"/>
        </w:rPr>
        <w:t xml:space="preserve"> О. А. Ознакомление детей с народным искус</w:t>
      </w:r>
      <w:r>
        <w:rPr>
          <w:rFonts w:ascii="Times New Roman" w:hAnsi="Times New Roman" w:cs="Times New Roman"/>
          <w:sz w:val="28"/>
          <w:szCs w:val="28"/>
        </w:rPr>
        <w:softHyphen/>
        <w:t>ством.</w:t>
      </w:r>
    </w:p>
    <w:p>
      <w:pPr>
        <w:spacing w:line="240" w:lineRule="auto"/>
        <w:rPr>
          <w:rFonts w:ascii="Times New Roman" w:hAnsi="Times New Roman" w:cs="Times New Roman"/>
          <w:sz w:val="28"/>
          <w:szCs w:val="28"/>
        </w:rPr>
      </w:pPr>
      <w:bookmarkStart w:id="60" w:name="bookmark522"/>
      <w:r>
        <w:rPr>
          <w:rFonts w:ascii="Times New Roman" w:hAnsi="Times New Roman" w:cs="Times New Roman"/>
          <w:sz w:val="28"/>
          <w:szCs w:val="28"/>
        </w:rPr>
        <w:t>Наглядно-дидактические пособия</w:t>
      </w:r>
      <w:bookmarkEnd w:id="60"/>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lastRenderedPageBreak/>
        <w:t>Серия «Мир в картинках»: «Гжель»; «Городецкая роспись по дереву»; «Дымковская игрушка»; «Каргополь — народная игрушка»; «Музыкальные инструменты»; «</w:t>
      </w:r>
      <w:proofErr w:type="spellStart"/>
      <w:r>
        <w:rPr>
          <w:rFonts w:ascii="Times New Roman" w:hAnsi="Times New Roman" w:cs="Times New Roman"/>
          <w:sz w:val="28"/>
          <w:szCs w:val="28"/>
        </w:rPr>
        <w:t>Полхов-Майдан</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Филимоновская</w:t>
      </w:r>
      <w:proofErr w:type="spellEnd"/>
      <w:r>
        <w:rPr>
          <w:rFonts w:ascii="Times New Roman" w:hAnsi="Times New Roman" w:cs="Times New Roman"/>
          <w:sz w:val="28"/>
          <w:szCs w:val="28"/>
        </w:rPr>
        <w:t xml:space="preserve"> народная игрушка»; «Хохлома».</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Плакаты: «Гжель. Изделия. Гжель»; «Орнаменты. </w:t>
      </w:r>
      <w:proofErr w:type="spellStart"/>
      <w:r>
        <w:rPr>
          <w:rFonts w:ascii="Times New Roman" w:hAnsi="Times New Roman" w:cs="Times New Roman"/>
          <w:sz w:val="28"/>
          <w:szCs w:val="28"/>
        </w:rPr>
        <w:t>Полхов-Майдан</w:t>
      </w:r>
      <w:proofErr w:type="spellEnd"/>
      <w:r>
        <w:rPr>
          <w:rFonts w:ascii="Times New Roman" w:hAnsi="Times New Roman" w:cs="Times New Roman"/>
          <w:sz w:val="28"/>
          <w:szCs w:val="28"/>
        </w:rPr>
        <w:t xml:space="preserve">»; «Изделия. </w:t>
      </w:r>
      <w:proofErr w:type="spellStart"/>
      <w:r>
        <w:rPr>
          <w:rFonts w:ascii="Times New Roman" w:hAnsi="Times New Roman" w:cs="Times New Roman"/>
          <w:sz w:val="28"/>
          <w:szCs w:val="28"/>
        </w:rPr>
        <w:t>Полхов-Майдан</w:t>
      </w:r>
      <w:proofErr w:type="spellEnd"/>
      <w:r>
        <w:rPr>
          <w:rFonts w:ascii="Times New Roman" w:hAnsi="Times New Roman" w:cs="Times New Roman"/>
          <w:sz w:val="28"/>
          <w:szCs w:val="28"/>
        </w:rPr>
        <w:t xml:space="preserve">»; «Орнаменты. </w:t>
      </w:r>
      <w:proofErr w:type="spellStart"/>
      <w:r>
        <w:rPr>
          <w:rFonts w:ascii="Times New Roman" w:hAnsi="Times New Roman" w:cs="Times New Roman"/>
          <w:sz w:val="28"/>
          <w:szCs w:val="28"/>
        </w:rPr>
        <w:t>Филимоновская</w:t>
      </w:r>
      <w:proofErr w:type="spellEnd"/>
      <w:r>
        <w:rPr>
          <w:rFonts w:ascii="Times New Roman" w:hAnsi="Times New Roman" w:cs="Times New Roman"/>
          <w:sz w:val="28"/>
          <w:szCs w:val="28"/>
        </w:rPr>
        <w:t xml:space="preserve"> свистулька»; «Хохлома. Изделия»; «Хохлома. Орнаменты».</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Серия «Расскажите детям о...»: «Расскажите детям о музыкальных инструментах», «Расскажите детям о музеях и выставках Москвы», «Рас</w:t>
      </w:r>
      <w:r>
        <w:rPr>
          <w:rFonts w:ascii="Times New Roman" w:hAnsi="Times New Roman" w:cs="Times New Roman"/>
          <w:sz w:val="28"/>
          <w:szCs w:val="28"/>
        </w:rPr>
        <w:softHyphen/>
        <w:t>скажите детям о Московском Кремле».</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Серия «Искусство — детям»: «Волшебный пластилин»; «Городецкая роспись»; «Дымковская игрушка»; «Простые узоры и орнаменты»; «Ска</w:t>
      </w:r>
      <w:r>
        <w:rPr>
          <w:rFonts w:ascii="Times New Roman" w:hAnsi="Times New Roman" w:cs="Times New Roman"/>
          <w:sz w:val="28"/>
          <w:szCs w:val="28"/>
        </w:rPr>
        <w:softHyphen/>
        <w:t>зочная гжель»; «Секреты бумажного листа»; «Тайны бумажного листа»; «Узоры Северной Двины»; «</w:t>
      </w:r>
      <w:proofErr w:type="spellStart"/>
      <w:r>
        <w:rPr>
          <w:rFonts w:ascii="Times New Roman" w:hAnsi="Times New Roman" w:cs="Times New Roman"/>
          <w:sz w:val="28"/>
          <w:szCs w:val="28"/>
        </w:rPr>
        <w:t>Филимоновская</w:t>
      </w:r>
      <w:proofErr w:type="spellEnd"/>
      <w:r>
        <w:rPr>
          <w:rFonts w:ascii="Times New Roman" w:hAnsi="Times New Roman" w:cs="Times New Roman"/>
          <w:sz w:val="28"/>
          <w:szCs w:val="28"/>
        </w:rPr>
        <w:t xml:space="preserve"> игрушка»; «Хохломская роспись».</w:t>
      </w:r>
    </w:p>
    <w:p>
      <w:pPr>
        <w:spacing w:line="240" w:lineRule="auto"/>
        <w:rPr>
          <w:rFonts w:ascii="Times New Roman" w:hAnsi="Times New Roman" w:cs="Times New Roman"/>
          <w:sz w:val="28"/>
          <w:szCs w:val="28"/>
          <w:u w:val="single"/>
        </w:rPr>
      </w:pPr>
      <w:bookmarkStart w:id="61" w:name="bookmark523"/>
      <w:r>
        <w:rPr>
          <w:rFonts w:ascii="Times New Roman" w:hAnsi="Times New Roman" w:cs="Times New Roman"/>
          <w:sz w:val="28"/>
          <w:szCs w:val="28"/>
          <w:u w:val="single"/>
        </w:rPr>
        <w:t>Образовательная область «Физическая культура»</w:t>
      </w:r>
      <w:bookmarkEnd w:id="61"/>
    </w:p>
    <w:p>
      <w:pPr>
        <w:spacing w:line="240" w:lineRule="auto"/>
        <w:rPr>
          <w:rFonts w:ascii="Times New Roman" w:hAnsi="Times New Roman" w:cs="Times New Roman"/>
          <w:sz w:val="28"/>
          <w:szCs w:val="28"/>
        </w:rPr>
      </w:pPr>
      <w:bookmarkStart w:id="62" w:name="bookmark524"/>
      <w:r>
        <w:rPr>
          <w:rFonts w:ascii="Times New Roman" w:hAnsi="Times New Roman" w:cs="Times New Roman"/>
          <w:sz w:val="28"/>
          <w:szCs w:val="28"/>
        </w:rPr>
        <w:t>Методические пособия</w:t>
      </w:r>
      <w:bookmarkEnd w:id="62"/>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Борисова М. М. Малоподвижные игры и игровые упражнения. Для занятий с детьми 3-7 лет.</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Пензулаева</w:t>
      </w:r>
      <w:proofErr w:type="spellEnd"/>
      <w:r>
        <w:rPr>
          <w:rFonts w:ascii="Times New Roman" w:hAnsi="Times New Roman" w:cs="Times New Roman"/>
          <w:sz w:val="28"/>
          <w:szCs w:val="28"/>
        </w:rPr>
        <w:t xml:space="preserve"> Л. И. Физическая культура в детском саду: Младшая группа (3-4 года).</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Пензулаева</w:t>
      </w:r>
      <w:proofErr w:type="spellEnd"/>
      <w:r>
        <w:rPr>
          <w:rFonts w:ascii="Times New Roman" w:hAnsi="Times New Roman" w:cs="Times New Roman"/>
          <w:sz w:val="28"/>
          <w:szCs w:val="28"/>
        </w:rPr>
        <w:t xml:space="preserve"> Л. И. Физическая культура в детском саду: Средняя группа (4-5 лет).</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Пензулаева</w:t>
      </w:r>
      <w:proofErr w:type="spellEnd"/>
      <w:r>
        <w:rPr>
          <w:rFonts w:ascii="Times New Roman" w:hAnsi="Times New Roman" w:cs="Times New Roman"/>
          <w:sz w:val="28"/>
          <w:szCs w:val="28"/>
        </w:rPr>
        <w:t xml:space="preserve"> Л. И. Физическая культура в детском саду: Старшая группа (5-6 лет).</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Пензулаева</w:t>
      </w:r>
      <w:proofErr w:type="spellEnd"/>
      <w:r>
        <w:rPr>
          <w:rFonts w:ascii="Times New Roman" w:hAnsi="Times New Roman" w:cs="Times New Roman"/>
          <w:sz w:val="28"/>
          <w:szCs w:val="28"/>
        </w:rPr>
        <w:t xml:space="preserve"> Л. И. Физическая культура в детском саду: Подгото</w:t>
      </w:r>
      <w:r>
        <w:rPr>
          <w:rFonts w:ascii="Times New Roman" w:hAnsi="Times New Roman" w:cs="Times New Roman"/>
          <w:sz w:val="28"/>
          <w:szCs w:val="28"/>
        </w:rPr>
        <w:softHyphen/>
        <w:t>вительная к школе группа (6-7 лет).</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t>Пензулаева</w:t>
      </w:r>
      <w:proofErr w:type="spellEnd"/>
      <w:r>
        <w:rPr>
          <w:rFonts w:ascii="Times New Roman" w:hAnsi="Times New Roman" w:cs="Times New Roman"/>
          <w:sz w:val="28"/>
          <w:szCs w:val="28"/>
        </w:rPr>
        <w:t xml:space="preserve"> Л. И. Оздоровительная гимнастика: комплексы уп</w:t>
      </w:r>
      <w:r>
        <w:rPr>
          <w:rFonts w:ascii="Times New Roman" w:hAnsi="Times New Roman" w:cs="Times New Roman"/>
          <w:sz w:val="28"/>
          <w:szCs w:val="28"/>
        </w:rPr>
        <w:softHyphen/>
        <w:t>ражнений для детей 3-7 лет.</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Сборник подвижных игр / </w:t>
      </w:r>
      <w:proofErr w:type="spellStart"/>
      <w:r>
        <w:rPr>
          <w:rFonts w:ascii="Times New Roman" w:hAnsi="Times New Roman" w:cs="Times New Roman"/>
          <w:sz w:val="28"/>
          <w:szCs w:val="28"/>
        </w:rPr>
        <w:t>Автор-сост</w:t>
      </w:r>
      <w:proofErr w:type="spellEnd"/>
      <w:r>
        <w:rPr>
          <w:rFonts w:ascii="Times New Roman" w:hAnsi="Times New Roman" w:cs="Times New Roman"/>
          <w:sz w:val="28"/>
          <w:szCs w:val="28"/>
        </w:rPr>
        <w:t xml:space="preserve">. Э. Я. </w:t>
      </w:r>
      <w:proofErr w:type="spellStart"/>
      <w:r>
        <w:rPr>
          <w:rFonts w:ascii="Times New Roman" w:hAnsi="Times New Roman" w:cs="Times New Roman"/>
          <w:sz w:val="28"/>
          <w:szCs w:val="28"/>
        </w:rPr>
        <w:t>Степаненкова</w:t>
      </w:r>
      <w:proofErr w:type="spellEnd"/>
      <w:r>
        <w:rPr>
          <w:rFonts w:ascii="Times New Roman" w:hAnsi="Times New Roman" w:cs="Times New Roman"/>
          <w:sz w:val="28"/>
          <w:szCs w:val="28"/>
        </w:rPr>
        <w:t>.</w:t>
      </w:r>
    </w:p>
    <w:p>
      <w:pPr>
        <w:spacing w:line="240" w:lineRule="auto"/>
        <w:rPr>
          <w:rFonts w:ascii="Times New Roman" w:hAnsi="Times New Roman" w:cs="Times New Roman"/>
          <w:sz w:val="28"/>
          <w:szCs w:val="28"/>
        </w:rPr>
      </w:pPr>
      <w:bookmarkStart w:id="63" w:name="bookmark525"/>
      <w:r>
        <w:rPr>
          <w:rFonts w:ascii="Times New Roman" w:hAnsi="Times New Roman" w:cs="Times New Roman"/>
          <w:sz w:val="28"/>
          <w:szCs w:val="28"/>
        </w:rPr>
        <w:t>Наглядно-дидактические пособия</w:t>
      </w:r>
      <w:bookmarkEnd w:id="63"/>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Серия «Мир в картинках»: «Спортивный инвентарь».</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Серия «Рассказы по картинкам»: «Зимние виды спорта»; «Летние виды спорта»; «Распорядок дня».</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Плакаты: «Зимние виды спорта»; «Летние виды спорта».</w:t>
      </w:r>
    </w:p>
    <w:p>
      <w:pPr>
        <w:spacing w:line="240" w:lineRule="auto"/>
        <w:rPr>
          <w:rFonts w:ascii="Times New Roman" w:hAnsi="Times New Roman" w:cs="Times New Roman"/>
          <w:sz w:val="28"/>
          <w:szCs w:val="28"/>
        </w:rPr>
      </w:pPr>
      <w:bookmarkStart w:id="64" w:name="bookmark526"/>
      <w:r>
        <w:rPr>
          <w:rFonts w:ascii="Times New Roman" w:hAnsi="Times New Roman" w:cs="Times New Roman"/>
          <w:sz w:val="28"/>
          <w:szCs w:val="28"/>
        </w:rPr>
        <w:t>Развитие детей раннего возраста</w:t>
      </w:r>
      <w:bookmarkEnd w:id="64"/>
    </w:p>
    <w:p>
      <w:pPr>
        <w:spacing w:line="240" w:lineRule="auto"/>
        <w:rPr>
          <w:rFonts w:ascii="Times New Roman" w:hAnsi="Times New Roman" w:cs="Times New Roman"/>
          <w:sz w:val="28"/>
          <w:szCs w:val="28"/>
        </w:rPr>
      </w:pPr>
      <w:bookmarkStart w:id="65" w:name="bookmark527"/>
      <w:r>
        <w:rPr>
          <w:rFonts w:ascii="Times New Roman" w:hAnsi="Times New Roman" w:cs="Times New Roman"/>
          <w:sz w:val="28"/>
          <w:szCs w:val="28"/>
        </w:rPr>
        <w:t>Методические пособия</w:t>
      </w:r>
      <w:bookmarkEnd w:id="65"/>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Го л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б е в а Л. Г. Гимнастика и массаж для самых маленьких.</w:t>
      </w:r>
    </w:p>
    <w:p>
      <w:pPr>
        <w:pStyle w:val="a3"/>
        <w:numPr>
          <w:ilvl w:val="0"/>
          <w:numId w:val="42"/>
        </w:numPr>
        <w:tabs>
          <w:tab w:val="left" w:pos="284"/>
        </w:tabs>
        <w:spacing w:line="240" w:lineRule="auto"/>
        <w:ind w:left="0" w:hanging="11"/>
        <w:rPr>
          <w:rFonts w:ascii="Times New Roman" w:hAnsi="Times New Roman" w:cs="Times New Roman"/>
          <w:sz w:val="28"/>
          <w:szCs w:val="28"/>
        </w:rPr>
      </w:pPr>
      <w:proofErr w:type="spellStart"/>
      <w:r>
        <w:rPr>
          <w:rFonts w:ascii="Times New Roman" w:hAnsi="Times New Roman" w:cs="Times New Roman"/>
          <w:sz w:val="28"/>
          <w:szCs w:val="28"/>
        </w:rPr>
        <w:lastRenderedPageBreak/>
        <w:t>Галигузова</w:t>
      </w:r>
      <w:proofErr w:type="spellEnd"/>
      <w:r>
        <w:rPr>
          <w:rFonts w:ascii="Times New Roman" w:hAnsi="Times New Roman" w:cs="Times New Roman"/>
          <w:sz w:val="28"/>
          <w:szCs w:val="28"/>
        </w:rPr>
        <w:t xml:space="preserve"> Л. Н., Ермолова Т. В., Мещерякова С. Ю., Смирнова Е. О. Диагностика психического развития ребенка: Младен</w:t>
      </w:r>
      <w:r>
        <w:rPr>
          <w:rFonts w:ascii="Times New Roman" w:hAnsi="Times New Roman" w:cs="Times New Roman"/>
          <w:sz w:val="28"/>
          <w:szCs w:val="28"/>
        </w:rPr>
        <w:softHyphen/>
        <w:t>ческий и ранний возраст.</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Те </w:t>
      </w:r>
      <w:proofErr w:type="spellStart"/>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 xml:space="preserve"> л </w:t>
      </w:r>
      <w:proofErr w:type="spellStart"/>
      <w:r>
        <w:rPr>
          <w:rFonts w:ascii="Times New Roman" w:hAnsi="Times New Roman" w:cs="Times New Roman"/>
          <w:sz w:val="28"/>
          <w:szCs w:val="28"/>
        </w:rPr>
        <w:t>ю</w:t>
      </w:r>
      <w:proofErr w:type="spellEnd"/>
      <w:r>
        <w:rPr>
          <w:rFonts w:ascii="Times New Roman" w:hAnsi="Times New Roman" w:cs="Times New Roman"/>
          <w:sz w:val="28"/>
          <w:szCs w:val="28"/>
        </w:rPr>
        <w:t xml:space="preserve"> к С. Н. Актуальные проблемы развития и воспитания детей от рождения до трех лет.</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 xml:space="preserve">Те </w:t>
      </w:r>
      <w:proofErr w:type="spellStart"/>
      <w:proofErr w:type="gramStart"/>
      <w:r>
        <w:rPr>
          <w:rFonts w:ascii="Times New Roman" w:hAnsi="Times New Roman" w:cs="Times New Roman"/>
          <w:sz w:val="28"/>
          <w:szCs w:val="28"/>
        </w:rPr>
        <w:t>п</w:t>
      </w:r>
      <w:proofErr w:type="spellEnd"/>
      <w:proofErr w:type="gramEnd"/>
      <w:r>
        <w:rPr>
          <w:rFonts w:ascii="Times New Roman" w:hAnsi="Times New Roman" w:cs="Times New Roman"/>
          <w:sz w:val="28"/>
          <w:szCs w:val="28"/>
        </w:rPr>
        <w:t xml:space="preserve"> л </w:t>
      </w:r>
      <w:proofErr w:type="spellStart"/>
      <w:r>
        <w:rPr>
          <w:rFonts w:ascii="Times New Roman" w:hAnsi="Times New Roman" w:cs="Times New Roman"/>
          <w:sz w:val="28"/>
          <w:szCs w:val="28"/>
        </w:rPr>
        <w:t>ю</w:t>
      </w:r>
      <w:proofErr w:type="spellEnd"/>
      <w:r>
        <w:rPr>
          <w:rFonts w:ascii="Times New Roman" w:hAnsi="Times New Roman" w:cs="Times New Roman"/>
          <w:sz w:val="28"/>
          <w:szCs w:val="28"/>
        </w:rPr>
        <w:t xml:space="preserve"> к С. Н. Игры-занятия на прогулке с малышами. Для работы с детьми 2-4 лет.</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Ребенок от рождения до года</w:t>
      </w:r>
      <w:proofErr w:type="gramStart"/>
      <w:r>
        <w:rPr>
          <w:rFonts w:ascii="Times New Roman" w:hAnsi="Times New Roman" w:cs="Times New Roman"/>
          <w:sz w:val="28"/>
          <w:szCs w:val="28"/>
        </w:rPr>
        <w:t xml:space="preserve"> / П</w:t>
      </w:r>
      <w:proofErr w:type="gramEnd"/>
      <w:r>
        <w:rPr>
          <w:rFonts w:ascii="Times New Roman" w:hAnsi="Times New Roman" w:cs="Times New Roman"/>
          <w:sz w:val="28"/>
          <w:szCs w:val="28"/>
        </w:rPr>
        <w:t xml:space="preserve">од ред. С. Н. </w:t>
      </w:r>
      <w:proofErr w:type="spellStart"/>
      <w:r>
        <w:rPr>
          <w:rFonts w:ascii="Times New Roman" w:hAnsi="Times New Roman" w:cs="Times New Roman"/>
          <w:sz w:val="28"/>
          <w:szCs w:val="28"/>
        </w:rPr>
        <w:t>Теплюк</w:t>
      </w:r>
      <w:proofErr w:type="spellEnd"/>
      <w:r>
        <w:rPr>
          <w:rFonts w:ascii="Times New Roman" w:hAnsi="Times New Roman" w:cs="Times New Roman"/>
          <w:sz w:val="28"/>
          <w:szCs w:val="28"/>
        </w:rPr>
        <w:t>.</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Ребенок второго года жизни</w:t>
      </w:r>
      <w:proofErr w:type="gramStart"/>
      <w:r>
        <w:rPr>
          <w:rFonts w:ascii="Times New Roman" w:hAnsi="Times New Roman" w:cs="Times New Roman"/>
          <w:sz w:val="28"/>
          <w:szCs w:val="28"/>
        </w:rPr>
        <w:t xml:space="preserve"> / П</w:t>
      </w:r>
      <w:proofErr w:type="gramEnd"/>
      <w:r>
        <w:rPr>
          <w:rFonts w:ascii="Times New Roman" w:hAnsi="Times New Roman" w:cs="Times New Roman"/>
          <w:sz w:val="28"/>
          <w:szCs w:val="28"/>
        </w:rPr>
        <w:t xml:space="preserve">од ред. С. Н. </w:t>
      </w:r>
      <w:proofErr w:type="spellStart"/>
      <w:r>
        <w:rPr>
          <w:rFonts w:ascii="Times New Roman" w:hAnsi="Times New Roman" w:cs="Times New Roman"/>
          <w:sz w:val="28"/>
          <w:szCs w:val="28"/>
        </w:rPr>
        <w:t>Теплюк</w:t>
      </w:r>
      <w:proofErr w:type="spellEnd"/>
      <w:r>
        <w:rPr>
          <w:rFonts w:ascii="Times New Roman" w:hAnsi="Times New Roman" w:cs="Times New Roman"/>
          <w:sz w:val="28"/>
          <w:szCs w:val="28"/>
        </w:rPr>
        <w:t>.</w:t>
      </w:r>
    </w:p>
    <w:p>
      <w:pPr>
        <w:pStyle w:val="a3"/>
        <w:numPr>
          <w:ilvl w:val="0"/>
          <w:numId w:val="42"/>
        </w:numPr>
        <w:tabs>
          <w:tab w:val="left" w:pos="284"/>
        </w:tabs>
        <w:spacing w:line="240" w:lineRule="auto"/>
        <w:ind w:left="0" w:hanging="11"/>
        <w:rPr>
          <w:rFonts w:ascii="Times New Roman" w:hAnsi="Times New Roman" w:cs="Times New Roman"/>
          <w:sz w:val="28"/>
          <w:szCs w:val="28"/>
        </w:rPr>
      </w:pPr>
      <w:r>
        <w:rPr>
          <w:rFonts w:ascii="Times New Roman" w:hAnsi="Times New Roman" w:cs="Times New Roman"/>
          <w:sz w:val="28"/>
          <w:szCs w:val="28"/>
        </w:rPr>
        <w:t>Ребенок третьего года жизни</w:t>
      </w:r>
      <w:proofErr w:type="gramStart"/>
      <w:r>
        <w:rPr>
          <w:rFonts w:ascii="Times New Roman" w:hAnsi="Times New Roman" w:cs="Times New Roman"/>
          <w:sz w:val="28"/>
          <w:szCs w:val="28"/>
        </w:rPr>
        <w:t xml:space="preserve"> / П</w:t>
      </w:r>
      <w:proofErr w:type="gramEnd"/>
      <w:r>
        <w:rPr>
          <w:rFonts w:ascii="Times New Roman" w:hAnsi="Times New Roman" w:cs="Times New Roman"/>
          <w:sz w:val="28"/>
          <w:szCs w:val="28"/>
        </w:rPr>
        <w:t xml:space="preserve">од ред. С. Н. </w:t>
      </w:r>
      <w:proofErr w:type="spellStart"/>
      <w:r>
        <w:rPr>
          <w:rFonts w:ascii="Times New Roman" w:hAnsi="Times New Roman" w:cs="Times New Roman"/>
          <w:sz w:val="28"/>
          <w:szCs w:val="28"/>
        </w:rPr>
        <w:t>Теплюк</w:t>
      </w:r>
      <w:proofErr w:type="spellEnd"/>
      <w:r>
        <w:rPr>
          <w:rFonts w:ascii="Times New Roman" w:hAnsi="Times New Roman" w:cs="Times New Roman"/>
          <w:sz w:val="28"/>
          <w:szCs w:val="28"/>
        </w:rPr>
        <w:t>.</w:t>
      </w:r>
    </w:p>
    <w:p>
      <w:pPr>
        <w:spacing w:line="240" w:lineRule="auto"/>
        <w:rPr>
          <w:rFonts w:ascii="Times New Roman" w:hAnsi="Times New Roman" w:cs="Times New Roman"/>
          <w:sz w:val="28"/>
          <w:szCs w:val="28"/>
          <w:u w:val="single"/>
        </w:rPr>
      </w:pPr>
      <w:bookmarkStart w:id="66" w:name="bookmark528"/>
      <w:r>
        <w:rPr>
          <w:rFonts w:ascii="Times New Roman" w:hAnsi="Times New Roman" w:cs="Times New Roman"/>
          <w:sz w:val="28"/>
          <w:szCs w:val="28"/>
          <w:u w:val="single"/>
        </w:rPr>
        <w:t>Взаимодействие детского сада с семьей</w:t>
      </w:r>
      <w:bookmarkEnd w:id="66"/>
    </w:p>
    <w:p>
      <w:pPr>
        <w:spacing w:line="240" w:lineRule="auto"/>
        <w:rPr>
          <w:rFonts w:ascii="Times New Roman" w:hAnsi="Times New Roman" w:cs="Times New Roman"/>
          <w:sz w:val="28"/>
          <w:szCs w:val="28"/>
        </w:rPr>
      </w:pPr>
      <w:bookmarkStart w:id="67" w:name="bookmark529"/>
      <w:r>
        <w:rPr>
          <w:rFonts w:ascii="Times New Roman" w:hAnsi="Times New Roman" w:cs="Times New Roman"/>
          <w:sz w:val="28"/>
          <w:szCs w:val="28"/>
        </w:rPr>
        <w:t>Серия «Школа</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еми Гномов»</w:t>
      </w:r>
      <w:bookmarkEnd w:id="67"/>
    </w:p>
    <w:p>
      <w:pPr>
        <w:spacing w:line="240" w:lineRule="auto"/>
        <w:rPr>
          <w:rFonts w:ascii="Times New Roman" w:hAnsi="Times New Roman" w:cs="Times New Roman"/>
          <w:sz w:val="28"/>
          <w:szCs w:val="28"/>
        </w:rPr>
      </w:pPr>
      <w:r>
        <w:rPr>
          <w:rFonts w:ascii="Times New Roman" w:hAnsi="Times New Roman" w:cs="Times New Roman"/>
          <w:sz w:val="28"/>
          <w:szCs w:val="28"/>
        </w:rPr>
        <w:t>Первый год: Прибаутки для малютки «</w:t>
      </w:r>
      <w:proofErr w:type="spellStart"/>
      <w:r>
        <w:rPr>
          <w:rFonts w:ascii="Times New Roman" w:hAnsi="Times New Roman" w:cs="Times New Roman"/>
          <w:sz w:val="28"/>
          <w:szCs w:val="28"/>
        </w:rPr>
        <w:t>Котик-коток</w:t>
      </w:r>
      <w:proofErr w:type="spellEnd"/>
      <w:r>
        <w:rPr>
          <w:rFonts w:ascii="Times New Roman" w:hAnsi="Times New Roman" w:cs="Times New Roman"/>
          <w:sz w:val="28"/>
          <w:szCs w:val="28"/>
        </w:rPr>
        <w:t>», Цветные картинки «А это какого цвета?», Мои любимые игрушки, Квадратик и кружок, Что как звучит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Сложи картинку, Кто что делает?, День и ночь, Моя первая книжка, Весёлый хоровод.</w:t>
      </w: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Второй год: </w:t>
      </w:r>
      <w:proofErr w:type="gramStart"/>
      <w:r>
        <w:rPr>
          <w:rFonts w:ascii="Times New Roman" w:hAnsi="Times New Roman" w:cs="Times New Roman"/>
          <w:sz w:val="28"/>
          <w:szCs w:val="28"/>
        </w:rPr>
        <w:t>Это чей голос?, Большой, маленький, Пластилиновый снежок, Весёлый, грустный, Мой дом, В деревне и на даче, Рисуем пальчиками, Прогулки по городу, Форма, цвет, Чей это хвостик?, Мой первый словарик, Кто это, что это?</w:t>
      </w:r>
      <w:proofErr w:type="gramEnd"/>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Третий год: Один, много, Какие бывают профессии, </w:t>
      </w:r>
      <w:proofErr w:type="gramStart"/>
      <w:r>
        <w:rPr>
          <w:rFonts w:ascii="Times New Roman" w:hAnsi="Times New Roman" w:cs="Times New Roman"/>
          <w:sz w:val="28"/>
          <w:szCs w:val="28"/>
        </w:rPr>
        <w:t>Кто</w:t>
      </w:r>
      <w:proofErr w:type="gramEnd"/>
      <w:r>
        <w:rPr>
          <w:rFonts w:ascii="Times New Roman" w:hAnsi="Times New Roman" w:cs="Times New Roman"/>
          <w:sz w:val="28"/>
          <w:szCs w:val="28"/>
        </w:rPr>
        <w:t xml:space="preserve"> где живёт?, Цвет, форма, Пластилиновые картинки, Времена года, На лесной полянке, Рисуем пальчиками, Домашние питомцы, азбука для малышей, Умная </w:t>
      </w:r>
      <w:proofErr w:type="spellStart"/>
      <w:r>
        <w:rPr>
          <w:rFonts w:ascii="Times New Roman" w:hAnsi="Times New Roman" w:cs="Times New Roman"/>
          <w:sz w:val="28"/>
          <w:szCs w:val="28"/>
        </w:rPr>
        <w:t>вырезалочка</w:t>
      </w:r>
      <w:proofErr w:type="spellEnd"/>
      <w:r>
        <w:rPr>
          <w:rFonts w:ascii="Times New Roman" w:hAnsi="Times New Roman" w:cs="Times New Roman"/>
          <w:sz w:val="28"/>
          <w:szCs w:val="28"/>
        </w:rPr>
        <w:t>, Что такое хорошо?</w:t>
      </w:r>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Четвёртый год: </w:t>
      </w:r>
      <w:proofErr w:type="gramStart"/>
      <w:r>
        <w:rPr>
          <w:rFonts w:ascii="Times New Roman" w:hAnsi="Times New Roman" w:cs="Times New Roman"/>
          <w:sz w:val="28"/>
          <w:szCs w:val="28"/>
        </w:rPr>
        <w:t>Счёт, форма, величина, Логика, мышление, Прописи для малышей, Время, пространство, Уроки грамоты, Какие бывают машины, Какие бывают профессии, Я не буду жадным, Я считаю до пяти, Развитие речи, Я изучаю природу, Что лежит в лукошке?</w:t>
      </w:r>
      <w:proofErr w:type="gramEnd"/>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Пятый год: </w:t>
      </w:r>
      <w:proofErr w:type="gramStart"/>
      <w:r>
        <w:rPr>
          <w:rFonts w:ascii="Times New Roman" w:hAnsi="Times New Roman" w:cs="Times New Roman"/>
          <w:sz w:val="28"/>
          <w:szCs w:val="28"/>
        </w:rPr>
        <w:t>Счет, форма, величина, Логика, мышление, Прописи для малышей, Время, пространство, Уроки грамоты, Что из чего?, Расписная игрушка, Быстрее, выше, сильнее, Куда ушли динозавры, Развитие речи, Кто самый, самый?, Малышам о звёздах.</w:t>
      </w:r>
      <w:proofErr w:type="gramEnd"/>
    </w:p>
    <w:p>
      <w:pPr>
        <w:spacing w:line="240" w:lineRule="auto"/>
        <w:rPr>
          <w:rFonts w:ascii="Times New Roman" w:hAnsi="Times New Roman" w:cs="Times New Roman"/>
          <w:sz w:val="28"/>
          <w:szCs w:val="28"/>
        </w:rPr>
      </w:pPr>
      <w:r>
        <w:rPr>
          <w:rFonts w:ascii="Times New Roman" w:hAnsi="Times New Roman" w:cs="Times New Roman"/>
          <w:sz w:val="28"/>
          <w:szCs w:val="28"/>
        </w:rPr>
        <w:t xml:space="preserve">Шестой год: </w:t>
      </w:r>
      <w:proofErr w:type="gramStart"/>
      <w:r>
        <w:rPr>
          <w:rFonts w:ascii="Times New Roman" w:hAnsi="Times New Roman" w:cs="Times New Roman"/>
          <w:sz w:val="28"/>
          <w:szCs w:val="28"/>
        </w:rPr>
        <w:t>Счет, форма, величина,  Логика, мышление,  Дошкольные прописи, Время, пространство, Уроки грамоты, Защитники Отечества,  Московский Кремль, Как перейти дорогу, Я вырасту здоровым, Развитие речи,  Тайны природы, География для малышей, Счет, форма, величина,  Логика, мышление, Дошкольные прописи, Время, пространство,  Уроки грамоты, Уроки этики, Как жили наши предки, Народы мира, Где живут предлоги, Чтение с увлечением, Экология для малышей, Тесты для подготовки к</w:t>
      </w:r>
      <w:proofErr w:type="gramEnd"/>
      <w:r>
        <w:rPr>
          <w:rFonts w:ascii="Times New Roman" w:hAnsi="Times New Roman" w:cs="Times New Roman"/>
          <w:sz w:val="28"/>
          <w:szCs w:val="28"/>
        </w:rPr>
        <w:t xml:space="preserve"> школе.</w:t>
      </w:r>
    </w:p>
    <w:p>
      <w:pPr>
        <w:spacing w:line="240" w:lineRule="auto"/>
        <w:rPr>
          <w:rFonts w:ascii="Times New Roman" w:hAnsi="Times New Roman" w:cs="Times New Roman"/>
          <w:sz w:val="28"/>
          <w:szCs w:val="28"/>
        </w:rPr>
      </w:pPr>
    </w:p>
    <w:p>
      <w:pPr>
        <w:spacing w:line="240" w:lineRule="auto"/>
        <w:rPr>
          <w:rFonts w:ascii="Times New Roman" w:hAnsi="Times New Roman" w:cs="Times New Roman"/>
          <w:sz w:val="28"/>
          <w:szCs w:val="28"/>
        </w:rPr>
      </w:pPr>
    </w:p>
    <w:p>
      <w:pPr>
        <w:spacing w:line="240" w:lineRule="auto"/>
        <w:rPr>
          <w:rFonts w:ascii="Times New Roman" w:hAnsi="Times New Roman" w:cs="Times New Roman"/>
          <w:sz w:val="28"/>
          <w:szCs w:val="28"/>
        </w:rPr>
        <w:sectPr>
          <w:footerReference w:type="default" r:id="rId9"/>
          <w:pgSz w:w="11905" w:h="16837"/>
          <w:pgMar w:top="1135" w:right="565" w:bottom="993" w:left="1134" w:header="0" w:footer="3" w:gutter="0"/>
          <w:cols w:space="720"/>
          <w:noEndnote/>
          <w:docGrid w:linePitch="360"/>
        </w:sectPr>
      </w:pPr>
    </w:p>
    <w:p>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3.3 Режим дня</w:t>
      </w:r>
    </w:p>
    <w:p>
      <w:pPr>
        <w:spacing w:after="0" w:line="240" w:lineRule="auto"/>
        <w:jc w:val="center"/>
        <w:rPr>
          <w:rFonts w:ascii="Times New Roman" w:hAnsi="Times New Roman" w:cs="Times New Roman"/>
          <w:b/>
          <w:sz w:val="28"/>
          <w:szCs w:val="24"/>
        </w:rPr>
      </w:pPr>
    </w:p>
    <w:p>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3.3.1. Режим работы ДОО.</w:t>
      </w:r>
    </w:p>
    <w:p>
      <w:pPr>
        <w:pStyle w:val="a3"/>
        <w:tabs>
          <w:tab w:val="left" w:pos="284"/>
          <w:tab w:val="left" w:pos="426"/>
        </w:tabs>
        <w:spacing w:after="0" w:line="240" w:lineRule="auto"/>
        <w:ind w:left="0"/>
        <w:rPr>
          <w:rFonts w:ascii="Times New Roman" w:hAnsi="Times New Roman" w:cs="Times New Roman"/>
          <w:sz w:val="28"/>
          <w:szCs w:val="28"/>
        </w:rPr>
      </w:pPr>
      <w:proofErr w:type="gramStart"/>
      <w:r>
        <w:rPr>
          <w:rFonts w:ascii="Times New Roman" w:hAnsi="Times New Roman" w:cs="Times New Roman"/>
          <w:sz w:val="28"/>
          <w:szCs w:val="28"/>
        </w:rPr>
        <w:t>Дошкольное учреждение работает по пятидневной рабочей недели.</w:t>
      </w:r>
      <w:proofErr w:type="gramEnd"/>
      <w:r>
        <w:rPr>
          <w:rFonts w:ascii="Times New Roman" w:hAnsi="Times New Roman" w:cs="Times New Roman"/>
          <w:sz w:val="28"/>
          <w:szCs w:val="28"/>
        </w:rPr>
        <w:t xml:space="preserve"> Выходные дни – суббота, </w:t>
      </w:r>
      <w:proofErr w:type="spellStart"/>
      <w:r>
        <w:rPr>
          <w:rFonts w:ascii="Times New Roman" w:hAnsi="Times New Roman" w:cs="Times New Roman"/>
          <w:sz w:val="28"/>
          <w:szCs w:val="28"/>
        </w:rPr>
        <w:t>воскресенье</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бщегосударственные</w:t>
      </w:r>
      <w:proofErr w:type="spellEnd"/>
      <w:r>
        <w:rPr>
          <w:rFonts w:ascii="Times New Roman" w:hAnsi="Times New Roman" w:cs="Times New Roman"/>
          <w:sz w:val="28"/>
          <w:szCs w:val="28"/>
        </w:rPr>
        <w:t xml:space="preserve"> праздники. Группы функционируют в режиме: полного дня (10,5 часового пребывания), с 7.30 до 18.00.</w:t>
      </w:r>
    </w:p>
    <w:p>
      <w:pPr>
        <w:pStyle w:val="a3"/>
        <w:tabs>
          <w:tab w:val="left" w:pos="284"/>
          <w:tab w:val="left" w:pos="426"/>
        </w:tabs>
        <w:spacing w:after="0" w:line="240" w:lineRule="auto"/>
        <w:ind w:left="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 xml:space="preserve">3.3.2. Объём образовательной нагрузки на воспитанников, в том числе НОД. </w:t>
      </w:r>
    </w:p>
    <w:p>
      <w:pPr>
        <w:pStyle w:val="a3"/>
        <w:tabs>
          <w:tab w:val="left" w:pos="284"/>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осуществляется в течение всего времени пребывания детей в ДОО. Правила организации и проведения НОД ограничены требованиями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w:t>
      </w:r>
    </w:p>
    <w:p>
      <w:pPr>
        <w:pStyle w:val="a3"/>
        <w:tabs>
          <w:tab w:val="left" w:pos="284"/>
          <w:tab w:val="left" w:pos="426"/>
        </w:tabs>
        <w:spacing w:after="0" w:line="240" w:lineRule="auto"/>
        <w:ind w:left="0"/>
        <w:rPr>
          <w:rFonts w:ascii="Times New Roman" w:hAnsi="Times New Roman" w:cs="Times New Roman"/>
          <w:sz w:val="28"/>
          <w:szCs w:val="28"/>
        </w:rPr>
      </w:pPr>
      <w:proofErr w:type="gramStart"/>
      <w:r>
        <w:rPr>
          <w:rFonts w:ascii="Times New Roman" w:hAnsi="Times New Roman" w:cs="Times New Roman"/>
          <w:sz w:val="28"/>
          <w:szCs w:val="28"/>
        </w:rPr>
        <w:t xml:space="preserve">В соответствии с требованиями действующих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 xml:space="preserve"> нагрузка на воспитанников в течение дня распределяется следующим образом: </w:t>
      </w:r>
      <w:proofErr w:type="gramEnd"/>
    </w:p>
    <w:p>
      <w:pPr>
        <w:shd w:val="clear" w:color="auto" w:fill="FFFFFF"/>
        <w:spacing w:before="120" w:after="12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Физическая нагрузка на воспитанников</w:t>
      </w:r>
    </w:p>
    <w:p>
      <w:pPr>
        <w:shd w:val="clear" w:color="auto" w:fill="FFFFFF"/>
        <w:spacing w:before="120" w:after="120" w:line="240" w:lineRule="auto"/>
        <w:rPr>
          <w:rFonts w:ascii="Times New Roman" w:hAnsi="Times New Roman" w:cs="Times New Roman"/>
          <w:color w:val="000000"/>
          <w:sz w:val="24"/>
          <w:szCs w:val="24"/>
        </w:rPr>
      </w:pPr>
      <w:r>
        <w:rPr>
          <w:rFonts w:ascii="Times New Roman" w:hAnsi="Times New Roman" w:cs="Times New Roman"/>
          <w:b/>
          <w:bCs/>
          <w:i/>
          <w:iCs/>
          <w:color w:val="000000"/>
          <w:sz w:val="24"/>
          <w:szCs w:val="24"/>
        </w:rPr>
        <w:t> </w:t>
      </w:r>
    </w:p>
    <w:tbl>
      <w:tblPr>
        <w:tblW w:w="9585" w:type="dxa"/>
        <w:tblInd w:w="15" w:type="dxa"/>
        <w:shd w:val="clear" w:color="auto" w:fill="FFFFFF"/>
        <w:tblCellMar>
          <w:top w:w="15" w:type="dxa"/>
          <w:left w:w="15" w:type="dxa"/>
          <w:bottom w:w="15" w:type="dxa"/>
          <w:right w:w="15" w:type="dxa"/>
        </w:tblCellMar>
        <w:tblLook w:val="04A0"/>
      </w:tblPr>
      <w:tblGrid>
        <w:gridCol w:w="1860"/>
        <w:gridCol w:w="1155"/>
        <w:gridCol w:w="1950"/>
        <w:gridCol w:w="1395"/>
        <w:gridCol w:w="1395"/>
        <w:gridCol w:w="975"/>
        <w:gridCol w:w="855"/>
      </w:tblGrid>
      <w:tr>
        <w:tc>
          <w:tcPr>
            <w:tcW w:w="3015" w:type="dxa"/>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950"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 – 3 года</w:t>
            </w:r>
          </w:p>
        </w:tc>
        <w:tc>
          <w:tcPr>
            <w:tcW w:w="139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 года</w:t>
            </w:r>
          </w:p>
        </w:tc>
        <w:tc>
          <w:tcPr>
            <w:tcW w:w="139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 лет</w:t>
            </w:r>
          </w:p>
        </w:tc>
        <w:tc>
          <w:tcPr>
            <w:tcW w:w="97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 лет</w:t>
            </w:r>
          </w:p>
        </w:tc>
        <w:tc>
          <w:tcPr>
            <w:tcW w:w="85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 – 8 лет</w:t>
            </w:r>
          </w:p>
        </w:tc>
      </w:tr>
      <w:tr>
        <w:tc>
          <w:tcPr>
            <w:tcW w:w="3015" w:type="dxa"/>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Максимальная продолжительность </w:t>
            </w:r>
            <w:proofErr w:type="gramStart"/>
            <w:r>
              <w:rPr>
                <w:rFonts w:ascii="Times New Roman" w:hAnsi="Times New Roman" w:cs="Times New Roman"/>
                <w:b/>
                <w:bCs/>
                <w:color w:val="000000"/>
                <w:sz w:val="24"/>
                <w:szCs w:val="24"/>
              </w:rPr>
              <w:t>непрерывной</w:t>
            </w:r>
            <w:proofErr w:type="gramEnd"/>
            <w:r>
              <w:rPr>
                <w:rFonts w:ascii="Times New Roman" w:hAnsi="Times New Roman" w:cs="Times New Roman"/>
                <w:b/>
                <w:bCs/>
                <w:color w:val="000000"/>
                <w:sz w:val="24"/>
                <w:szCs w:val="24"/>
              </w:rPr>
              <w:t xml:space="preserve"> НОД</w:t>
            </w:r>
          </w:p>
        </w:tc>
        <w:tc>
          <w:tcPr>
            <w:tcW w:w="1950"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 мин</w:t>
            </w:r>
          </w:p>
        </w:tc>
        <w:tc>
          <w:tcPr>
            <w:tcW w:w="139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 мин</w:t>
            </w:r>
          </w:p>
        </w:tc>
        <w:tc>
          <w:tcPr>
            <w:tcW w:w="139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 мин</w:t>
            </w:r>
          </w:p>
        </w:tc>
        <w:tc>
          <w:tcPr>
            <w:tcW w:w="97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 мин</w:t>
            </w:r>
          </w:p>
        </w:tc>
        <w:tc>
          <w:tcPr>
            <w:tcW w:w="85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 мин</w:t>
            </w:r>
          </w:p>
        </w:tc>
      </w:tr>
      <w:tr>
        <w:tc>
          <w:tcPr>
            <w:tcW w:w="1860" w:type="dxa"/>
            <w:vMerge w:val="restart"/>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Максимальный объём НОД в день</w:t>
            </w:r>
          </w:p>
        </w:tc>
        <w:tc>
          <w:tcPr>
            <w:tcW w:w="115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4"/>
                <w:szCs w:val="24"/>
              </w:rPr>
            </w:pPr>
            <w:r>
              <w:rPr>
                <w:rFonts w:ascii="Times New Roman" w:hAnsi="Times New Roman" w:cs="Times New Roman"/>
                <w:b/>
                <w:bCs/>
                <w:i/>
                <w:iCs/>
                <w:color w:val="000000"/>
                <w:sz w:val="24"/>
                <w:szCs w:val="24"/>
              </w:rPr>
              <w:t>1-ая</w:t>
            </w:r>
          </w:p>
          <w:p>
            <w:pPr>
              <w:spacing w:before="120" w:after="120" w:line="240" w:lineRule="auto"/>
              <w:rPr>
                <w:rFonts w:ascii="Times New Roman" w:hAnsi="Times New Roman" w:cs="Times New Roman"/>
                <w:color w:val="000000"/>
                <w:sz w:val="24"/>
                <w:szCs w:val="24"/>
              </w:rPr>
            </w:pPr>
            <w:r>
              <w:rPr>
                <w:rFonts w:ascii="Times New Roman" w:hAnsi="Times New Roman" w:cs="Times New Roman"/>
                <w:b/>
                <w:bCs/>
                <w:i/>
                <w:iCs/>
                <w:color w:val="000000"/>
                <w:sz w:val="24"/>
                <w:szCs w:val="24"/>
              </w:rPr>
              <w:t>половина дня</w:t>
            </w:r>
          </w:p>
        </w:tc>
        <w:tc>
          <w:tcPr>
            <w:tcW w:w="1950"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 мин</w:t>
            </w:r>
          </w:p>
        </w:tc>
        <w:tc>
          <w:tcPr>
            <w:tcW w:w="139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 мин</w:t>
            </w:r>
          </w:p>
        </w:tc>
        <w:tc>
          <w:tcPr>
            <w:tcW w:w="139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 мин</w:t>
            </w:r>
          </w:p>
        </w:tc>
        <w:tc>
          <w:tcPr>
            <w:tcW w:w="97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 мин</w:t>
            </w:r>
          </w:p>
        </w:tc>
        <w:tc>
          <w:tcPr>
            <w:tcW w:w="85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 часа</w:t>
            </w:r>
          </w:p>
        </w:tc>
      </w:tr>
      <w:tr>
        <w:tc>
          <w:tcPr>
            <w:tcW w:w="0" w:type="auto"/>
            <w:vMerge/>
            <w:tcBorders>
              <w:top w:val="single" w:sz="6" w:space="0" w:color="4F8FE3"/>
              <w:left w:val="single" w:sz="6" w:space="0" w:color="4F8FE3"/>
              <w:bottom w:val="single" w:sz="6" w:space="0" w:color="4F8FE3"/>
              <w:right w:val="single" w:sz="6" w:space="0" w:color="4F8FE3"/>
            </w:tcBorders>
            <w:shd w:val="clear" w:color="auto" w:fill="FFFFFF"/>
            <w:vAlign w:val="center"/>
            <w:hideMark/>
          </w:tcPr>
          <w:p>
            <w:pPr>
              <w:spacing w:after="0" w:line="240" w:lineRule="auto"/>
              <w:rPr>
                <w:rFonts w:ascii="Times New Roman" w:hAnsi="Times New Roman" w:cs="Times New Roman"/>
                <w:color w:val="000000"/>
                <w:sz w:val="24"/>
                <w:szCs w:val="24"/>
              </w:rPr>
            </w:pPr>
          </w:p>
        </w:tc>
        <w:tc>
          <w:tcPr>
            <w:tcW w:w="1155" w:type="dxa"/>
            <w:vMerge w:val="restart"/>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4"/>
                <w:szCs w:val="24"/>
              </w:rPr>
            </w:pPr>
            <w:r>
              <w:rPr>
                <w:rFonts w:ascii="Times New Roman" w:hAnsi="Times New Roman" w:cs="Times New Roman"/>
                <w:b/>
                <w:bCs/>
                <w:i/>
                <w:iCs/>
                <w:color w:val="000000"/>
                <w:sz w:val="24"/>
                <w:szCs w:val="24"/>
              </w:rPr>
              <w:t>2-ая</w:t>
            </w:r>
          </w:p>
          <w:p>
            <w:pPr>
              <w:spacing w:before="120" w:after="120" w:line="240" w:lineRule="auto"/>
              <w:rPr>
                <w:rFonts w:ascii="Times New Roman" w:hAnsi="Times New Roman" w:cs="Times New Roman"/>
                <w:color w:val="000000"/>
                <w:sz w:val="24"/>
                <w:szCs w:val="24"/>
              </w:rPr>
            </w:pPr>
            <w:r>
              <w:rPr>
                <w:rFonts w:ascii="Times New Roman" w:hAnsi="Times New Roman" w:cs="Times New Roman"/>
                <w:b/>
                <w:bCs/>
                <w:i/>
                <w:iCs/>
                <w:color w:val="000000"/>
                <w:sz w:val="24"/>
                <w:szCs w:val="24"/>
              </w:rPr>
              <w:t>половина дня</w:t>
            </w:r>
          </w:p>
        </w:tc>
        <w:tc>
          <w:tcPr>
            <w:tcW w:w="1950" w:type="dxa"/>
            <w:vMerge w:val="restart"/>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 мин</w:t>
            </w:r>
          </w:p>
        </w:tc>
        <w:tc>
          <w:tcPr>
            <w:tcW w:w="1395" w:type="dxa"/>
            <w:vMerge w:val="restart"/>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 допускается</w:t>
            </w:r>
          </w:p>
        </w:tc>
        <w:tc>
          <w:tcPr>
            <w:tcW w:w="1395" w:type="dxa"/>
            <w:vMerge w:val="restart"/>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 допускается</w:t>
            </w:r>
          </w:p>
        </w:tc>
        <w:tc>
          <w:tcPr>
            <w:tcW w:w="1830" w:type="dxa"/>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После дневного сна</w:t>
            </w:r>
          </w:p>
        </w:tc>
      </w:tr>
      <w:tr>
        <w:tc>
          <w:tcPr>
            <w:tcW w:w="0" w:type="auto"/>
            <w:vMerge/>
            <w:tcBorders>
              <w:top w:val="single" w:sz="6" w:space="0" w:color="4F8FE3"/>
              <w:left w:val="single" w:sz="6" w:space="0" w:color="4F8FE3"/>
              <w:bottom w:val="single" w:sz="6" w:space="0" w:color="4F8FE3"/>
              <w:right w:val="single" w:sz="6" w:space="0" w:color="4F8FE3"/>
            </w:tcBorders>
            <w:shd w:val="clear" w:color="auto" w:fill="FFFFFF"/>
            <w:vAlign w:val="center"/>
            <w:hideMark/>
          </w:tcPr>
          <w:p>
            <w:pPr>
              <w:spacing w:after="0" w:line="240" w:lineRule="auto"/>
              <w:rPr>
                <w:rFonts w:ascii="Times New Roman" w:hAnsi="Times New Roman" w:cs="Times New Roman"/>
                <w:color w:val="000000"/>
                <w:sz w:val="24"/>
                <w:szCs w:val="24"/>
              </w:rPr>
            </w:pPr>
          </w:p>
        </w:tc>
        <w:tc>
          <w:tcPr>
            <w:tcW w:w="0" w:type="auto"/>
            <w:vMerge/>
            <w:tcBorders>
              <w:top w:val="single" w:sz="6" w:space="0" w:color="4F8FE3"/>
              <w:left w:val="single" w:sz="6" w:space="0" w:color="4F8FE3"/>
              <w:bottom w:val="single" w:sz="6" w:space="0" w:color="4F8FE3"/>
              <w:right w:val="single" w:sz="6" w:space="0" w:color="4F8FE3"/>
            </w:tcBorders>
            <w:shd w:val="clear" w:color="auto" w:fill="FFFFFF"/>
            <w:vAlign w:val="center"/>
            <w:hideMark/>
          </w:tcPr>
          <w:p>
            <w:pPr>
              <w:spacing w:after="0" w:line="240" w:lineRule="auto"/>
              <w:rPr>
                <w:rFonts w:ascii="Times New Roman" w:hAnsi="Times New Roman" w:cs="Times New Roman"/>
                <w:color w:val="000000"/>
                <w:sz w:val="24"/>
                <w:szCs w:val="24"/>
              </w:rPr>
            </w:pPr>
          </w:p>
        </w:tc>
        <w:tc>
          <w:tcPr>
            <w:tcW w:w="0" w:type="auto"/>
            <w:vMerge/>
            <w:tcBorders>
              <w:top w:val="single" w:sz="6" w:space="0" w:color="4F8FE3"/>
              <w:left w:val="single" w:sz="6" w:space="0" w:color="4F8FE3"/>
              <w:bottom w:val="single" w:sz="6" w:space="0" w:color="4F8FE3"/>
              <w:right w:val="single" w:sz="6" w:space="0" w:color="4F8FE3"/>
            </w:tcBorders>
            <w:shd w:val="clear" w:color="auto" w:fill="FFFFFF"/>
            <w:vAlign w:val="center"/>
            <w:hideMark/>
          </w:tcPr>
          <w:p>
            <w:pPr>
              <w:spacing w:after="0" w:line="240" w:lineRule="auto"/>
              <w:jc w:val="center"/>
              <w:rPr>
                <w:rFonts w:ascii="Times New Roman" w:hAnsi="Times New Roman" w:cs="Times New Roman"/>
                <w:color w:val="000000"/>
                <w:sz w:val="24"/>
                <w:szCs w:val="24"/>
              </w:rPr>
            </w:pPr>
          </w:p>
        </w:tc>
        <w:tc>
          <w:tcPr>
            <w:tcW w:w="0" w:type="auto"/>
            <w:vMerge/>
            <w:tcBorders>
              <w:top w:val="single" w:sz="6" w:space="0" w:color="4F8FE3"/>
              <w:left w:val="single" w:sz="6" w:space="0" w:color="4F8FE3"/>
              <w:bottom w:val="single" w:sz="6" w:space="0" w:color="4F8FE3"/>
              <w:right w:val="single" w:sz="6" w:space="0" w:color="4F8FE3"/>
            </w:tcBorders>
            <w:shd w:val="clear" w:color="auto" w:fill="FFFFFF"/>
            <w:vAlign w:val="center"/>
            <w:hideMark/>
          </w:tcPr>
          <w:p>
            <w:pPr>
              <w:spacing w:after="0" w:line="240" w:lineRule="auto"/>
              <w:jc w:val="center"/>
              <w:rPr>
                <w:rFonts w:ascii="Times New Roman" w:hAnsi="Times New Roman" w:cs="Times New Roman"/>
                <w:color w:val="000000"/>
                <w:sz w:val="24"/>
                <w:szCs w:val="24"/>
              </w:rPr>
            </w:pPr>
          </w:p>
        </w:tc>
        <w:tc>
          <w:tcPr>
            <w:tcW w:w="0" w:type="auto"/>
            <w:vMerge/>
            <w:tcBorders>
              <w:top w:val="single" w:sz="6" w:space="0" w:color="4F8FE3"/>
              <w:left w:val="single" w:sz="6" w:space="0" w:color="4F8FE3"/>
              <w:bottom w:val="single" w:sz="6" w:space="0" w:color="4F8FE3"/>
              <w:right w:val="single" w:sz="6" w:space="0" w:color="4F8FE3"/>
            </w:tcBorders>
            <w:shd w:val="clear" w:color="auto" w:fill="FFFFFF"/>
            <w:vAlign w:val="center"/>
            <w:hideMark/>
          </w:tcPr>
          <w:p>
            <w:pPr>
              <w:spacing w:after="0" w:line="240" w:lineRule="auto"/>
              <w:jc w:val="center"/>
              <w:rPr>
                <w:rFonts w:ascii="Times New Roman" w:hAnsi="Times New Roman" w:cs="Times New Roman"/>
                <w:color w:val="000000"/>
                <w:sz w:val="24"/>
                <w:szCs w:val="24"/>
              </w:rPr>
            </w:pPr>
          </w:p>
        </w:tc>
        <w:tc>
          <w:tcPr>
            <w:tcW w:w="97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 мин</w:t>
            </w:r>
          </w:p>
        </w:tc>
        <w:tc>
          <w:tcPr>
            <w:tcW w:w="85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 мин</w:t>
            </w:r>
          </w:p>
        </w:tc>
      </w:tr>
      <w:tr>
        <w:tc>
          <w:tcPr>
            <w:tcW w:w="3015" w:type="dxa"/>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Минимальные перерывы между НОД</w:t>
            </w:r>
          </w:p>
        </w:tc>
        <w:tc>
          <w:tcPr>
            <w:tcW w:w="6570" w:type="dxa"/>
            <w:gridSpan w:val="5"/>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 мин</w:t>
            </w:r>
          </w:p>
        </w:tc>
      </w:tr>
      <w:tr>
        <w:tc>
          <w:tcPr>
            <w:tcW w:w="3015" w:type="dxa"/>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Проведение физкультурных минуток</w:t>
            </w:r>
          </w:p>
        </w:tc>
        <w:tc>
          <w:tcPr>
            <w:tcW w:w="1950"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Не указано</w:t>
            </w:r>
          </w:p>
        </w:tc>
        <w:tc>
          <w:tcPr>
            <w:tcW w:w="4620" w:type="dxa"/>
            <w:gridSpan w:val="4"/>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Проводятся в середине НОД статического характера и  между НОД</w:t>
            </w:r>
          </w:p>
        </w:tc>
      </w:tr>
      <w:tr>
        <w:tc>
          <w:tcPr>
            <w:tcW w:w="3015" w:type="dxa"/>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Дополнительные условия</w:t>
            </w:r>
          </w:p>
        </w:tc>
        <w:tc>
          <w:tcPr>
            <w:tcW w:w="1950"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Требующую повышенной познавательной активности и умственного напряжения детей НОД организовывается в 1ю половину дня, допускается осуществление НОД на игровой площадке во время прогулки</w:t>
            </w:r>
          </w:p>
        </w:tc>
        <w:tc>
          <w:tcPr>
            <w:tcW w:w="139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Не указано</w:t>
            </w:r>
          </w:p>
        </w:tc>
        <w:tc>
          <w:tcPr>
            <w:tcW w:w="1395" w:type="dxa"/>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Не указано</w:t>
            </w:r>
          </w:p>
        </w:tc>
        <w:tc>
          <w:tcPr>
            <w:tcW w:w="1830" w:type="dxa"/>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Требующую повышенной познавательной активности и умственного напряжения детей НОД организовывают в 1ю половину дня</w:t>
            </w:r>
          </w:p>
        </w:tc>
      </w:tr>
    </w:tbl>
    <w:p>
      <w:pPr>
        <w:pStyle w:val="a3"/>
        <w:tabs>
          <w:tab w:val="left" w:pos="284"/>
          <w:tab w:val="left" w:pos="426"/>
        </w:tabs>
        <w:spacing w:after="0" w:line="240" w:lineRule="auto"/>
        <w:ind w:left="0"/>
        <w:jc w:val="center"/>
        <w:rPr>
          <w:rFonts w:ascii="Times New Roman" w:hAnsi="Times New Roman" w:cs="Times New Roman"/>
          <w:b/>
          <w:sz w:val="28"/>
          <w:szCs w:val="28"/>
        </w:rPr>
      </w:pPr>
    </w:p>
    <w:p>
      <w:pPr>
        <w:pStyle w:val="a3"/>
        <w:tabs>
          <w:tab w:val="left" w:pos="284"/>
          <w:tab w:val="left" w:pos="426"/>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3.3.3. Регламентирование образовательного процесса по группам (возрастам)</w:t>
      </w:r>
    </w:p>
    <w:p>
      <w:pPr>
        <w:pStyle w:val="a3"/>
        <w:tabs>
          <w:tab w:val="left" w:pos="284"/>
          <w:tab w:val="left" w:pos="426"/>
        </w:tabs>
        <w:ind w:left="0"/>
        <w:rPr>
          <w:rFonts w:ascii="Times New Roman" w:hAnsi="Times New Roman" w:cs="Times New Roman"/>
          <w:b/>
          <w:sz w:val="28"/>
          <w:szCs w:val="28"/>
        </w:rPr>
      </w:pPr>
    </w:p>
    <w:p>
      <w:pPr>
        <w:pStyle w:val="a3"/>
        <w:tabs>
          <w:tab w:val="left" w:pos="284"/>
          <w:tab w:val="left" w:pos="426"/>
        </w:tabs>
        <w:ind w:left="0"/>
        <w:jc w:val="center"/>
        <w:rPr>
          <w:rFonts w:ascii="Times New Roman" w:hAnsi="Times New Roman" w:cs="Times New Roman"/>
          <w:b/>
          <w:sz w:val="28"/>
          <w:szCs w:val="28"/>
        </w:rPr>
      </w:pPr>
      <w:r>
        <w:rPr>
          <w:rFonts w:ascii="Times New Roman" w:hAnsi="Times New Roman" w:cs="Times New Roman"/>
          <w:b/>
          <w:sz w:val="28"/>
          <w:szCs w:val="28"/>
        </w:rPr>
        <w:t>Учебный год</w:t>
      </w:r>
    </w:p>
    <w:p>
      <w:pPr>
        <w:pStyle w:val="a3"/>
        <w:tabs>
          <w:tab w:val="left" w:pos="284"/>
          <w:tab w:val="left" w:pos="426"/>
        </w:tabs>
        <w:ind w:left="0"/>
        <w:jc w:val="center"/>
        <w:rPr>
          <w:rFonts w:ascii="Times New Roman" w:hAnsi="Times New Roman" w:cs="Times New Roman"/>
          <w:b/>
          <w:sz w:val="28"/>
          <w:szCs w:val="28"/>
        </w:rPr>
      </w:pPr>
      <w:r>
        <w:rPr>
          <w:rFonts w:ascii="Times New Roman" w:hAnsi="Times New Roman" w:cs="Times New Roman"/>
          <w:b/>
          <w:sz w:val="28"/>
          <w:szCs w:val="28"/>
        </w:rPr>
        <w:t>Холодный период</w:t>
      </w:r>
    </w:p>
    <w:tbl>
      <w:tblPr>
        <w:tblStyle w:val="aa"/>
        <w:tblW w:w="9782" w:type="dxa"/>
        <w:tblInd w:w="-176" w:type="dxa"/>
        <w:tblLayout w:type="fixed"/>
        <w:tblLook w:val="04A0"/>
      </w:tblPr>
      <w:tblGrid>
        <w:gridCol w:w="2572"/>
        <w:gridCol w:w="1380"/>
        <w:gridCol w:w="1380"/>
        <w:gridCol w:w="1473"/>
        <w:gridCol w:w="1559"/>
        <w:gridCol w:w="1418"/>
      </w:tblGrid>
      <w:tr>
        <w:tc>
          <w:tcPr>
            <w:tcW w:w="2572" w:type="dxa"/>
            <w:vMerge w:val="restart"/>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Режимные моменты</w:t>
            </w:r>
          </w:p>
        </w:tc>
        <w:tc>
          <w:tcPr>
            <w:tcW w:w="7210" w:type="dxa"/>
            <w:gridSpan w:val="5"/>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Возрастная группа. Время</w:t>
            </w:r>
          </w:p>
        </w:tc>
      </w:tr>
      <w:tr>
        <w:tc>
          <w:tcPr>
            <w:tcW w:w="2572" w:type="dxa"/>
            <w:vMerge/>
          </w:tcPr>
          <w:p>
            <w:pPr>
              <w:tabs>
                <w:tab w:val="left" w:pos="284"/>
              </w:tabs>
              <w:jc w:val="center"/>
              <w:rPr>
                <w:rFonts w:ascii="Times New Roman" w:hAnsi="Times New Roman" w:cs="Times New Roman"/>
                <w:b/>
                <w:sz w:val="24"/>
                <w:szCs w:val="24"/>
              </w:rPr>
            </w:pPr>
          </w:p>
        </w:tc>
        <w:tc>
          <w:tcPr>
            <w:tcW w:w="1380" w:type="dxa"/>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 xml:space="preserve"> 2 группа раннего возраста</w:t>
            </w:r>
          </w:p>
        </w:tc>
        <w:tc>
          <w:tcPr>
            <w:tcW w:w="1380" w:type="dxa"/>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2 младшая</w:t>
            </w:r>
          </w:p>
        </w:tc>
        <w:tc>
          <w:tcPr>
            <w:tcW w:w="1473" w:type="dxa"/>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средняя</w:t>
            </w:r>
          </w:p>
        </w:tc>
        <w:tc>
          <w:tcPr>
            <w:tcW w:w="1559" w:type="dxa"/>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старшая</w:t>
            </w:r>
          </w:p>
        </w:tc>
        <w:tc>
          <w:tcPr>
            <w:tcW w:w="1418" w:type="dxa"/>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подготовительная</w:t>
            </w:r>
          </w:p>
        </w:tc>
      </w:tr>
      <w:tr>
        <w:trPr>
          <w:trHeight w:val="1221"/>
        </w:trP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Прием детей, осмотр, групповая работа с детьми, самостоятельная деятельность детей в игровых центрах, утреннее приветствие</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7.30-8.10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7.30-8.10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7.30-8.10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7.30-8.10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7.30-8.10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8.10-8.15</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8.10-8.15</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8.10-8.20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8.10-8.20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8.10-8.20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8.15-8.45</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8.15-8.45</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8.20-8.50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8.20-8.50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8.20-8.50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Свободная самостоятельная деятельность, индивидуальная работа, подготовка к образовательной деятельности</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8.45-9.00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8.45-9.00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8.50-9.00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8.50-9.00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8.50-9.00</w:t>
            </w:r>
          </w:p>
        </w:tc>
      </w:tr>
      <w:tr>
        <w:trPr>
          <w:trHeight w:val="1104"/>
        </w:trP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Непосредственно образовательная деятельность</w:t>
            </w:r>
          </w:p>
          <w:p>
            <w:pPr>
              <w:tabs>
                <w:tab w:val="left" w:pos="284"/>
              </w:tabs>
              <w:rPr>
                <w:rFonts w:ascii="Times New Roman" w:hAnsi="Times New Roman" w:cs="Times New Roman"/>
                <w:sz w:val="24"/>
                <w:szCs w:val="24"/>
              </w:rPr>
            </w:pPr>
            <w:r>
              <w:rPr>
                <w:rFonts w:ascii="Times New Roman" w:hAnsi="Times New Roman" w:cs="Times New Roman"/>
                <w:sz w:val="24"/>
                <w:szCs w:val="24"/>
              </w:rPr>
              <w:t xml:space="preserve"> ( с перерывами)</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9.00-9.50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9.00-9.50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9.00-10.20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9.00-10.50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9.00-10.50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Игры. Совместная деятельность. Подготовка к прогулке</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9.50-10.00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9.50-10.00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10.20-10.30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10.50-11.00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10.50-11.00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Прогулка 1</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10.00-11.20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10.00-11.20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10.30-11.20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11.00-12.30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11.00-12.30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Возвращение с прогулки, игры</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11.20-11.40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11.20-11.40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11.20-11.40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12.30-12.40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12.30-12.40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11.40-12.10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11.40-12.10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11.40-12.10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12.40-13.00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12.40-13.00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Подготовка ко сну, ежедневное чтение, сон</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12.10-15.00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12.10-15.00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12.10-15.00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13.00-15.00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13.00-15.00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Постепенное пробуждение и разминка в постели. Закаливающие процедуры.</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15.00-15.15</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15.00-15.15</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15.00-15.15</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15.00-15.15</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15.00-15.15</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Подготовка к полднику, полдник</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15.15-15.30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15.15-15.30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15.15-15.30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15.15-15.30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15.15-15.30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w:t>
            </w:r>
            <w:r>
              <w:rPr>
                <w:rFonts w:ascii="Times New Roman" w:hAnsi="Times New Roman" w:cs="Times New Roman"/>
                <w:sz w:val="24"/>
                <w:szCs w:val="24"/>
              </w:rPr>
              <w:lastRenderedPageBreak/>
              <w:t>совместная деятельность, игры, самостоятельная художественная и игровая деятельность</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lastRenderedPageBreak/>
              <w:t>15.30-15.40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15.30-15.45</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15.30-15.50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15.30-15.55</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15.30-16.00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lastRenderedPageBreak/>
              <w:t>Подготовка к прогулке</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15.40-16.10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15.55-16.10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16.00-16.10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16.00-16.10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16.00-16.10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Прогулка 2</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16.10-17.10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16.10-17.10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16.10-17.10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16.10-17.10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16.10-17.10</w:t>
            </w:r>
          </w:p>
        </w:tc>
      </w:tr>
      <w:tr>
        <w:trPr>
          <w:trHeight w:val="562"/>
        </w:trP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Возвращение с прогулки</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17.10-17.15</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17.10-17.15</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17.10-17.15</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17.10-17.15</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17.10-17.15</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Игры, самостоятельная игровая деятельность, индивидуальная работа. Уход детей домой</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17.15-18.00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17.15-18.00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17.15-18.00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17.15-18.00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17.15-18.00</w:t>
            </w:r>
          </w:p>
        </w:tc>
      </w:tr>
    </w:tbl>
    <w:p>
      <w:pPr>
        <w:tabs>
          <w:tab w:val="left" w:pos="284"/>
        </w:tabs>
        <w:jc w:val="center"/>
        <w:rPr>
          <w:rFonts w:ascii="Times New Roman" w:hAnsi="Times New Roman" w:cs="Times New Roman"/>
          <w:b/>
          <w:sz w:val="24"/>
          <w:szCs w:val="24"/>
        </w:rPr>
      </w:pPr>
    </w:p>
    <w:p>
      <w:pPr>
        <w:tabs>
          <w:tab w:val="left" w:pos="284"/>
        </w:tabs>
        <w:jc w:val="center"/>
        <w:rPr>
          <w:rFonts w:ascii="Times New Roman" w:hAnsi="Times New Roman" w:cs="Times New Roman"/>
          <w:b/>
          <w:sz w:val="28"/>
          <w:szCs w:val="28"/>
        </w:rPr>
      </w:pPr>
      <w:r>
        <w:rPr>
          <w:rFonts w:ascii="Times New Roman" w:hAnsi="Times New Roman" w:cs="Times New Roman"/>
          <w:b/>
          <w:sz w:val="28"/>
          <w:szCs w:val="28"/>
        </w:rPr>
        <w:t>Теплый период</w:t>
      </w:r>
    </w:p>
    <w:tbl>
      <w:tblPr>
        <w:tblStyle w:val="aa"/>
        <w:tblW w:w="9782" w:type="dxa"/>
        <w:tblInd w:w="-176" w:type="dxa"/>
        <w:tblLayout w:type="fixed"/>
        <w:tblLook w:val="04A0"/>
      </w:tblPr>
      <w:tblGrid>
        <w:gridCol w:w="2572"/>
        <w:gridCol w:w="1380"/>
        <w:gridCol w:w="1380"/>
        <w:gridCol w:w="1473"/>
        <w:gridCol w:w="1559"/>
        <w:gridCol w:w="1418"/>
      </w:tblGrid>
      <w:tr>
        <w:tc>
          <w:tcPr>
            <w:tcW w:w="2572" w:type="dxa"/>
            <w:vMerge w:val="restart"/>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Режимные моменты</w:t>
            </w:r>
          </w:p>
        </w:tc>
        <w:tc>
          <w:tcPr>
            <w:tcW w:w="7210" w:type="dxa"/>
            <w:gridSpan w:val="5"/>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Возрастная группа. Время</w:t>
            </w:r>
          </w:p>
        </w:tc>
      </w:tr>
      <w:tr>
        <w:tc>
          <w:tcPr>
            <w:tcW w:w="2572" w:type="dxa"/>
            <w:vMerge/>
          </w:tcPr>
          <w:p>
            <w:pPr>
              <w:tabs>
                <w:tab w:val="left" w:pos="284"/>
              </w:tabs>
              <w:jc w:val="center"/>
              <w:rPr>
                <w:rFonts w:ascii="Times New Roman" w:hAnsi="Times New Roman" w:cs="Times New Roman"/>
                <w:b/>
                <w:sz w:val="24"/>
                <w:szCs w:val="24"/>
              </w:rPr>
            </w:pPr>
          </w:p>
        </w:tc>
        <w:tc>
          <w:tcPr>
            <w:tcW w:w="1380" w:type="dxa"/>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1 младшая</w:t>
            </w:r>
          </w:p>
        </w:tc>
        <w:tc>
          <w:tcPr>
            <w:tcW w:w="1380" w:type="dxa"/>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2 младшая</w:t>
            </w:r>
          </w:p>
        </w:tc>
        <w:tc>
          <w:tcPr>
            <w:tcW w:w="1473" w:type="dxa"/>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средняя</w:t>
            </w:r>
          </w:p>
        </w:tc>
        <w:tc>
          <w:tcPr>
            <w:tcW w:w="1559" w:type="dxa"/>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старшая</w:t>
            </w:r>
          </w:p>
        </w:tc>
        <w:tc>
          <w:tcPr>
            <w:tcW w:w="1418" w:type="dxa"/>
          </w:tcPr>
          <w:p>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подготовительная</w:t>
            </w:r>
          </w:p>
        </w:tc>
      </w:tr>
      <w:tr>
        <w:trPr>
          <w:trHeight w:val="1221"/>
        </w:trP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Прием детей, осмотр, групповая работа с детьми, самостоятельная деятельность детей в игровых центрах, утреннее приветствие</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7.30-8.10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7.30-8.10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7.30-8.10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7.30-8.15</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7.30-8.15</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8.10-8.15</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8.10-8.15</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8.10-8.15</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8.15-8.25</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8.15-8.25</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8.15-8.45</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8.15-8.45</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8.15-8.45</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8.25-8.50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8.25-8.50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Свободная самостоятельная деятельность, индивидуальная работа, подготовка к образовательной деятельности</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8.45-9.00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8.45-9.00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8.45-9.00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8.50-9.00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8.50-9.00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Непосредственно образовательная деятельность (музыкальная продуктивная)</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9.00-9.10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9.00-9.15</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9.00-9.20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9.20-9.45</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9.20-9.50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Игры. Совместная деятельность. Подготовка к прогулке</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9.10-9.30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9.15-9.45</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9.20-9.45</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9.50-10.00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9.50-10.00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Прогулка 1</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9.30-11.30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9.45-11.30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9.45-11.30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10.00-12.30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10.10-12.30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 xml:space="preserve">Возвращение с прогулки. Водные </w:t>
            </w:r>
            <w:proofErr w:type="spellStart"/>
            <w:r>
              <w:rPr>
                <w:rFonts w:ascii="Times New Roman" w:hAnsi="Times New Roman" w:cs="Times New Roman"/>
                <w:sz w:val="24"/>
                <w:szCs w:val="24"/>
              </w:rPr>
              <w:lastRenderedPageBreak/>
              <w:t>процедуры</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гры</w:t>
            </w:r>
            <w:proofErr w:type="spellEnd"/>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lastRenderedPageBreak/>
              <w:t>11.30-11.45</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11.30-11.45</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11.30-11.45</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12.30-12.40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12.30-12.40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lastRenderedPageBreak/>
              <w:t>Подготовка к обеду. Обед</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11.40-12.10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11.40-12.10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11.40-12.10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12.40-13.00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12.40-13.00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Подготовка ко сну, ежедневное чтение, сон</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12.10-15.00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12.10-15.00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12.10-15.00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13.00-15.00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13.00-15.00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Постепенное пробуждение и разминка в постели. Воздушные, водные гигиенические процедуры</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15.00-15.15</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15.00-15.15</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15.00-15.15</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15.00-15.15</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15.00-15.15</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Подготовка к полднику, полдник</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15.15-15.30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15.15-15.30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15.15-15.30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15.15-15.30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15.15-15.30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Совместная деятельность, игры, самостоятельная художественная и игровая деятельность</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15.30-15.50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15.30-15.50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15.30-15.50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15.30-16.00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15.30-16.00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Подготовка к прогулке</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15.50-16.00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15.50-16.00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15.50-16.00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16.00-16.20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16.00-16.20</w:t>
            </w:r>
          </w:p>
        </w:tc>
      </w:tr>
      <w:tr>
        <w:tc>
          <w:tcPr>
            <w:tcW w:w="2572" w:type="dxa"/>
          </w:tcPr>
          <w:p>
            <w:pPr>
              <w:tabs>
                <w:tab w:val="left" w:pos="284"/>
              </w:tabs>
              <w:rPr>
                <w:rFonts w:ascii="Times New Roman" w:hAnsi="Times New Roman" w:cs="Times New Roman"/>
                <w:sz w:val="24"/>
                <w:szCs w:val="24"/>
              </w:rPr>
            </w:pPr>
            <w:r>
              <w:rPr>
                <w:rFonts w:ascii="Times New Roman" w:hAnsi="Times New Roman" w:cs="Times New Roman"/>
                <w:sz w:val="24"/>
                <w:szCs w:val="24"/>
              </w:rPr>
              <w:t>Прогулка. Игры, самостоятельная игровая деятельность, индивидуальная работа. Уход детей домой</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16.00-18.00</w:t>
            </w:r>
          </w:p>
        </w:tc>
        <w:tc>
          <w:tcPr>
            <w:tcW w:w="1380"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16.00-18.00</w:t>
            </w:r>
          </w:p>
        </w:tc>
        <w:tc>
          <w:tcPr>
            <w:tcW w:w="1473"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16.00-18.00</w:t>
            </w:r>
          </w:p>
        </w:tc>
        <w:tc>
          <w:tcPr>
            <w:tcW w:w="1559"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16.20-18.00</w:t>
            </w:r>
          </w:p>
        </w:tc>
        <w:tc>
          <w:tcPr>
            <w:tcW w:w="1418" w:type="dxa"/>
          </w:tcPr>
          <w:p>
            <w:pPr>
              <w:tabs>
                <w:tab w:val="left" w:pos="284"/>
              </w:tabs>
              <w:jc w:val="center"/>
              <w:rPr>
                <w:rFonts w:ascii="Times New Roman" w:hAnsi="Times New Roman" w:cs="Times New Roman"/>
                <w:sz w:val="24"/>
                <w:szCs w:val="24"/>
              </w:rPr>
            </w:pPr>
            <w:r>
              <w:rPr>
                <w:rFonts w:ascii="Times New Roman" w:hAnsi="Times New Roman" w:cs="Times New Roman"/>
                <w:sz w:val="24"/>
                <w:szCs w:val="24"/>
              </w:rPr>
              <w:t>16.20-18.00</w:t>
            </w:r>
          </w:p>
        </w:tc>
      </w:tr>
    </w:tbl>
    <w:p>
      <w:pPr>
        <w:ind w:firstLine="709"/>
        <w:rPr>
          <w:rFonts w:ascii="Times New Roman" w:hAnsi="Times New Roman" w:cs="Times New Roman"/>
          <w:b/>
          <w:bCs/>
          <w:sz w:val="28"/>
          <w:szCs w:val="28"/>
        </w:rPr>
      </w:pPr>
    </w:p>
    <w:p>
      <w:pPr>
        <w:ind w:firstLine="709"/>
        <w:jc w:val="center"/>
        <w:rPr>
          <w:rFonts w:ascii="Times New Roman" w:hAnsi="Times New Roman" w:cs="Times New Roman"/>
          <w:b/>
          <w:bCs/>
          <w:sz w:val="28"/>
          <w:szCs w:val="28"/>
        </w:rPr>
      </w:pPr>
      <w:r>
        <w:rPr>
          <w:rFonts w:ascii="Times New Roman" w:hAnsi="Times New Roman" w:cs="Times New Roman"/>
          <w:b/>
          <w:bCs/>
          <w:sz w:val="28"/>
          <w:szCs w:val="28"/>
        </w:rPr>
        <w:t>3.3.2. Объём образовательной нагрузки на воспитанников, в том числе НОД.</w:t>
      </w:r>
    </w:p>
    <w:tbl>
      <w:tblPr>
        <w:tblStyle w:val="aa"/>
        <w:tblW w:w="0" w:type="auto"/>
        <w:tblLayout w:type="fixed"/>
        <w:tblLook w:val="04A0"/>
      </w:tblPr>
      <w:tblGrid>
        <w:gridCol w:w="1668"/>
        <w:gridCol w:w="1984"/>
        <w:gridCol w:w="1134"/>
        <w:gridCol w:w="1276"/>
        <w:gridCol w:w="1134"/>
        <w:gridCol w:w="1134"/>
        <w:gridCol w:w="1241"/>
      </w:tblGrid>
      <w:tr>
        <w:tc>
          <w:tcPr>
            <w:tcW w:w="1668" w:type="dxa"/>
            <w:vMerge w:val="restart"/>
          </w:tcPr>
          <w:p>
            <w:pPr>
              <w:jc w:val="center"/>
              <w:rPr>
                <w:rFonts w:ascii="Times New Roman" w:hAnsi="Times New Roman" w:cs="Times New Roman"/>
                <w:b/>
                <w:sz w:val="24"/>
                <w:szCs w:val="24"/>
              </w:rPr>
            </w:pPr>
            <w:r>
              <w:rPr>
                <w:rFonts w:ascii="Times New Roman" w:hAnsi="Times New Roman" w:cs="Times New Roman"/>
                <w:b/>
                <w:sz w:val="24"/>
                <w:szCs w:val="24"/>
              </w:rPr>
              <w:t>Направления развития и образования детей</w:t>
            </w:r>
          </w:p>
        </w:tc>
        <w:tc>
          <w:tcPr>
            <w:tcW w:w="1984" w:type="dxa"/>
            <w:vMerge w:val="restart"/>
          </w:tcPr>
          <w:p>
            <w:pPr>
              <w:jc w:val="center"/>
              <w:rPr>
                <w:rFonts w:ascii="Times New Roman" w:hAnsi="Times New Roman" w:cs="Times New Roman"/>
                <w:b/>
                <w:sz w:val="24"/>
                <w:szCs w:val="24"/>
              </w:rPr>
            </w:pPr>
            <w:r>
              <w:rPr>
                <w:rFonts w:ascii="Times New Roman" w:hAnsi="Times New Roman" w:cs="Times New Roman"/>
                <w:b/>
                <w:sz w:val="24"/>
                <w:szCs w:val="24"/>
              </w:rPr>
              <w:t>Образовательная деятельность</w:t>
            </w:r>
          </w:p>
        </w:tc>
        <w:tc>
          <w:tcPr>
            <w:tcW w:w="5919" w:type="dxa"/>
            <w:gridSpan w:val="5"/>
          </w:tcPr>
          <w:p>
            <w:pPr>
              <w:jc w:val="center"/>
              <w:rPr>
                <w:rFonts w:ascii="Times New Roman" w:hAnsi="Times New Roman" w:cs="Times New Roman"/>
                <w:b/>
                <w:sz w:val="24"/>
                <w:szCs w:val="24"/>
              </w:rPr>
            </w:pPr>
            <w:r>
              <w:rPr>
                <w:rFonts w:ascii="Times New Roman" w:hAnsi="Times New Roman" w:cs="Times New Roman"/>
                <w:b/>
                <w:sz w:val="24"/>
                <w:szCs w:val="24"/>
              </w:rPr>
              <w:t>Возрастные группы, длительность ОД (мин.)</w:t>
            </w:r>
          </w:p>
        </w:tc>
      </w:tr>
      <w:tr>
        <w:tc>
          <w:tcPr>
            <w:tcW w:w="1668" w:type="dxa"/>
            <w:vMerge/>
          </w:tcPr>
          <w:p>
            <w:pPr>
              <w:jc w:val="center"/>
              <w:rPr>
                <w:rFonts w:ascii="Times New Roman" w:hAnsi="Times New Roman" w:cs="Times New Roman"/>
                <w:sz w:val="24"/>
                <w:szCs w:val="24"/>
              </w:rPr>
            </w:pPr>
          </w:p>
        </w:tc>
        <w:tc>
          <w:tcPr>
            <w:tcW w:w="1984" w:type="dxa"/>
            <w:vMerge/>
          </w:tcPr>
          <w:p>
            <w:pPr>
              <w:jc w:val="center"/>
              <w:rPr>
                <w:rFonts w:ascii="Times New Roman" w:hAnsi="Times New Roman" w:cs="Times New Roman"/>
                <w:sz w:val="24"/>
                <w:szCs w:val="24"/>
              </w:rPr>
            </w:pP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1 младшая</w:t>
            </w:r>
          </w:p>
          <w:p>
            <w:pPr>
              <w:jc w:val="center"/>
              <w:rPr>
                <w:rFonts w:ascii="Times New Roman" w:hAnsi="Times New Roman" w:cs="Times New Roman"/>
                <w:sz w:val="24"/>
                <w:szCs w:val="24"/>
              </w:rPr>
            </w:pPr>
            <w:r>
              <w:rPr>
                <w:rFonts w:ascii="Times New Roman" w:hAnsi="Times New Roman" w:cs="Times New Roman"/>
                <w:sz w:val="24"/>
                <w:szCs w:val="24"/>
              </w:rPr>
              <w:t>(8-10 мин.)</w:t>
            </w:r>
          </w:p>
        </w:tc>
        <w:tc>
          <w:tcPr>
            <w:tcW w:w="1276" w:type="dxa"/>
          </w:tcPr>
          <w:p>
            <w:pPr>
              <w:jc w:val="center"/>
              <w:rPr>
                <w:rFonts w:ascii="Times New Roman" w:hAnsi="Times New Roman" w:cs="Times New Roman"/>
                <w:sz w:val="24"/>
                <w:szCs w:val="24"/>
              </w:rPr>
            </w:pPr>
            <w:r>
              <w:rPr>
                <w:rFonts w:ascii="Times New Roman" w:hAnsi="Times New Roman" w:cs="Times New Roman"/>
                <w:sz w:val="24"/>
                <w:szCs w:val="24"/>
              </w:rPr>
              <w:t>2 младшая</w:t>
            </w:r>
          </w:p>
          <w:p>
            <w:pPr>
              <w:jc w:val="center"/>
              <w:rPr>
                <w:rFonts w:ascii="Times New Roman" w:hAnsi="Times New Roman" w:cs="Times New Roman"/>
                <w:sz w:val="24"/>
                <w:szCs w:val="24"/>
              </w:rPr>
            </w:pPr>
            <w:r>
              <w:rPr>
                <w:rFonts w:ascii="Times New Roman" w:hAnsi="Times New Roman" w:cs="Times New Roman"/>
                <w:sz w:val="24"/>
                <w:szCs w:val="24"/>
              </w:rPr>
              <w:t>(15 мин.)</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Средняя</w:t>
            </w:r>
          </w:p>
          <w:p>
            <w:pPr>
              <w:jc w:val="center"/>
              <w:rPr>
                <w:rFonts w:ascii="Times New Roman" w:hAnsi="Times New Roman" w:cs="Times New Roman"/>
                <w:sz w:val="24"/>
                <w:szCs w:val="24"/>
              </w:rPr>
            </w:pPr>
            <w:r>
              <w:rPr>
                <w:rFonts w:ascii="Times New Roman" w:hAnsi="Times New Roman" w:cs="Times New Roman"/>
                <w:sz w:val="24"/>
                <w:szCs w:val="24"/>
              </w:rPr>
              <w:t>(20 мин.)</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Старшая</w:t>
            </w:r>
          </w:p>
          <w:p>
            <w:pPr>
              <w:jc w:val="center"/>
              <w:rPr>
                <w:rFonts w:ascii="Times New Roman" w:hAnsi="Times New Roman" w:cs="Times New Roman"/>
                <w:sz w:val="24"/>
                <w:szCs w:val="24"/>
              </w:rPr>
            </w:pPr>
            <w:r>
              <w:rPr>
                <w:rFonts w:ascii="Times New Roman" w:hAnsi="Times New Roman" w:cs="Times New Roman"/>
                <w:sz w:val="24"/>
                <w:szCs w:val="24"/>
              </w:rPr>
              <w:t>(25 мин.)</w:t>
            </w:r>
          </w:p>
        </w:tc>
        <w:tc>
          <w:tcPr>
            <w:tcW w:w="1241" w:type="dxa"/>
          </w:tcPr>
          <w:p>
            <w:pPr>
              <w:jc w:val="center"/>
              <w:rPr>
                <w:rFonts w:ascii="Times New Roman" w:hAnsi="Times New Roman" w:cs="Times New Roman"/>
                <w:sz w:val="24"/>
                <w:szCs w:val="24"/>
              </w:rPr>
            </w:pPr>
            <w:proofErr w:type="gramStart"/>
            <w:r>
              <w:rPr>
                <w:rFonts w:ascii="Times New Roman" w:hAnsi="Times New Roman" w:cs="Times New Roman"/>
                <w:sz w:val="24"/>
                <w:szCs w:val="24"/>
              </w:rPr>
              <w:t>Подготовительная</w:t>
            </w:r>
            <w:proofErr w:type="gramEnd"/>
            <w:r>
              <w:rPr>
                <w:rFonts w:ascii="Times New Roman" w:hAnsi="Times New Roman" w:cs="Times New Roman"/>
                <w:sz w:val="24"/>
                <w:szCs w:val="24"/>
              </w:rPr>
              <w:t xml:space="preserve"> к школе</w:t>
            </w:r>
          </w:p>
          <w:p>
            <w:pPr>
              <w:jc w:val="center"/>
              <w:rPr>
                <w:rFonts w:ascii="Times New Roman" w:hAnsi="Times New Roman" w:cs="Times New Roman"/>
                <w:sz w:val="24"/>
                <w:szCs w:val="24"/>
              </w:rPr>
            </w:pPr>
            <w:r>
              <w:rPr>
                <w:rFonts w:ascii="Times New Roman" w:hAnsi="Times New Roman" w:cs="Times New Roman"/>
                <w:sz w:val="24"/>
                <w:szCs w:val="24"/>
              </w:rPr>
              <w:t>(30 мин.)</w:t>
            </w:r>
          </w:p>
        </w:tc>
      </w:tr>
      <w:tr>
        <w:tc>
          <w:tcPr>
            <w:tcW w:w="9571" w:type="dxa"/>
            <w:gridSpan w:val="7"/>
          </w:tcPr>
          <w:p>
            <w:pPr>
              <w:jc w:val="center"/>
              <w:rPr>
                <w:rFonts w:ascii="Times New Roman" w:hAnsi="Times New Roman" w:cs="Times New Roman"/>
                <w:b/>
                <w:sz w:val="24"/>
                <w:szCs w:val="24"/>
              </w:rPr>
            </w:pPr>
            <w:r>
              <w:rPr>
                <w:rFonts w:ascii="Times New Roman" w:hAnsi="Times New Roman" w:cs="Times New Roman"/>
                <w:b/>
                <w:sz w:val="24"/>
                <w:szCs w:val="24"/>
              </w:rPr>
              <w:t>Обязательная часть программы</w:t>
            </w:r>
          </w:p>
        </w:tc>
      </w:tr>
      <w:tr>
        <w:tc>
          <w:tcPr>
            <w:tcW w:w="1668" w:type="dxa"/>
            <w:vMerge w:val="restart"/>
          </w:tcPr>
          <w:p>
            <w:pP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1984" w:type="dxa"/>
          </w:tcPr>
          <w:p>
            <w:pPr>
              <w:rPr>
                <w:rFonts w:ascii="Times New Roman" w:hAnsi="Times New Roman" w:cs="Times New Roman"/>
                <w:sz w:val="24"/>
                <w:szCs w:val="24"/>
              </w:rPr>
            </w:pPr>
            <w:r>
              <w:rPr>
                <w:rFonts w:ascii="Times New Roman" w:hAnsi="Times New Roman" w:cs="Times New Roman"/>
                <w:sz w:val="24"/>
                <w:szCs w:val="24"/>
              </w:rPr>
              <w:t>Формирование элементарных математических представлений (ФЭМП)</w:t>
            </w:r>
          </w:p>
        </w:tc>
        <w:tc>
          <w:tcPr>
            <w:tcW w:w="1134"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c>
          <w:tcPr>
            <w:tcW w:w="1241"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r>
      <w:tr>
        <w:tc>
          <w:tcPr>
            <w:tcW w:w="1668" w:type="dxa"/>
            <w:vMerge/>
          </w:tcPr>
          <w:p>
            <w:pPr>
              <w:rPr>
                <w:rFonts w:ascii="Times New Roman" w:hAnsi="Times New Roman" w:cs="Times New Roman"/>
                <w:sz w:val="24"/>
                <w:szCs w:val="24"/>
              </w:rPr>
            </w:pPr>
          </w:p>
        </w:tc>
        <w:tc>
          <w:tcPr>
            <w:tcW w:w="1984" w:type="dxa"/>
          </w:tcPr>
          <w:p>
            <w:pPr>
              <w:rPr>
                <w:rFonts w:ascii="Times New Roman" w:hAnsi="Times New Roman" w:cs="Times New Roman"/>
                <w:sz w:val="24"/>
                <w:szCs w:val="24"/>
              </w:rPr>
            </w:pPr>
            <w:r>
              <w:rPr>
                <w:rFonts w:ascii="Times New Roman" w:hAnsi="Times New Roman" w:cs="Times New Roman"/>
                <w:sz w:val="24"/>
                <w:szCs w:val="24"/>
              </w:rPr>
              <w:t>Ознакомление с окружающим миром</w:t>
            </w:r>
          </w:p>
        </w:tc>
        <w:tc>
          <w:tcPr>
            <w:tcW w:w="1134"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c>
          <w:tcPr>
            <w:tcW w:w="1241"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r>
      <w:tr>
        <w:trPr>
          <w:trHeight w:val="838"/>
        </w:trPr>
        <w:tc>
          <w:tcPr>
            <w:tcW w:w="1668" w:type="dxa"/>
          </w:tcPr>
          <w:p>
            <w:pP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1984" w:type="dxa"/>
          </w:tcPr>
          <w:p>
            <w:pPr>
              <w:rPr>
                <w:rFonts w:ascii="Times New Roman" w:hAnsi="Times New Roman" w:cs="Times New Roman"/>
                <w:sz w:val="24"/>
                <w:szCs w:val="24"/>
              </w:rPr>
            </w:pPr>
            <w:r>
              <w:rPr>
                <w:rFonts w:ascii="Times New Roman" w:hAnsi="Times New Roman" w:cs="Times New Roman"/>
                <w:sz w:val="24"/>
                <w:szCs w:val="24"/>
              </w:rPr>
              <w:t>Развитие речи</w:t>
            </w:r>
          </w:p>
          <w:p>
            <w:pPr>
              <w:rPr>
                <w:rFonts w:ascii="Times New Roman" w:hAnsi="Times New Roman" w:cs="Times New Roman"/>
                <w:sz w:val="24"/>
                <w:szCs w:val="24"/>
              </w:rPr>
            </w:pPr>
            <w:r>
              <w:rPr>
                <w:rFonts w:ascii="Times New Roman" w:hAnsi="Times New Roman" w:cs="Times New Roman"/>
                <w:sz w:val="24"/>
                <w:szCs w:val="24"/>
              </w:rPr>
              <w:t>Приобщение к художественной литературе</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2</w:t>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tc>
        <w:tc>
          <w:tcPr>
            <w:tcW w:w="1276" w:type="dxa"/>
          </w:tcPr>
          <w:p>
            <w:pPr>
              <w:jc w:val="center"/>
              <w:rPr>
                <w:rFonts w:ascii="Times New Roman" w:hAnsi="Times New Roman" w:cs="Times New Roman"/>
                <w:sz w:val="24"/>
                <w:szCs w:val="24"/>
              </w:rPr>
            </w:pPr>
            <w:r>
              <w:rPr>
                <w:rFonts w:ascii="Times New Roman" w:hAnsi="Times New Roman" w:cs="Times New Roman"/>
                <w:sz w:val="24"/>
                <w:szCs w:val="24"/>
              </w:rPr>
              <w:t>0,5</w:t>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0,5</w:t>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1</w:t>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tc>
        <w:tc>
          <w:tcPr>
            <w:tcW w:w="1241" w:type="dxa"/>
          </w:tcPr>
          <w:p>
            <w:pPr>
              <w:jc w:val="center"/>
              <w:rPr>
                <w:rFonts w:ascii="Times New Roman" w:hAnsi="Times New Roman" w:cs="Times New Roman"/>
                <w:sz w:val="24"/>
                <w:szCs w:val="24"/>
              </w:rPr>
            </w:pPr>
            <w:r>
              <w:rPr>
                <w:rFonts w:ascii="Times New Roman" w:hAnsi="Times New Roman" w:cs="Times New Roman"/>
                <w:sz w:val="24"/>
                <w:szCs w:val="24"/>
              </w:rPr>
              <w:t>1</w:t>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tc>
      </w:tr>
      <w:tr>
        <w:trPr>
          <w:trHeight w:val="562"/>
        </w:trPr>
        <w:tc>
          <w:tcPr>
            <w:tcW w:w="1668" w:type="dxa"/>
            <w:vMerge w:val="restart"/>
          </w:tcPr>
          <w:p>
            <w:pPr>
              <w:rPr>
                <w:rFonts w:ascii="Times New Roman" w:hAnsi="Times New Roman" w:cs="Times New Roman"/>
                <w:sz w:val="24"/>
                <w:szCs w:val="24"/>
              </w:rPr>
            </w:pPr>
            <w:r>
              <w:rPr>
                <w:rFonts w:ascii="Times New Roman" w:hAnsi="Times New Roman" w:cs="Times New Roman"/>
                <w:sz w:val="24"/>
                <w:szCs w:val="24"/>
              </w:rPr>
              <w:t>Художественно-</w:t>
            </w:r>
            <w:r>
              <w:rPr>
                <w:rFonts w:ascii="Times New Roman" w:hAnsi="Times New Roman" w:cs="Times New Roman"/>
                <w:sz w:val="24"/>
                <w:szCs w:val="24"/>
              </w:rPr>
              <w:lastRenderedPageBreak/>
              <w:t>эстетическое развитие</w:t>
            </w:r>
          </w:p>
        </w:tc>
        <w:tc>
          <w:tcPr>
            <w:tcW w:w="1984" w:type="dxa"/>
          </w:tcPr>
          <w:p>
            <w:pPr>
              <w:rPr>
                <w:rFonts w:ascii="Times New Roman" w:hAnsi="Times New Roman" w:cs="Times New Roman"/>
                <w:sz w:val="24"/>
                <w:szCs w:val="24"/>
              </w:rPr>
            </w:pPr>
            <w:r>
              <w:rPr>
                <w:rFonts w:ascii="Times New Roman" w:hAnsi="Times New Roman" w:cs="Times New Roman"/>
                <w:sz w:val="24"/>
                <w:szCs w:val="24"/>
              </w:rPr>
              <w:lastRenderedPageBreak/>
              <w:t>Рисование</w:t>
            </w:r>
          </w:p>
          <w:p>
            <w:pPr>
              <w:rPr>
                <w:rFonts w:ascii="Times New Roman" w:hAnsi="Times New Roman" w:cs="Times New Roman"/>
                <w:sz w:val="24"/>
                <w:szCs w:val="24"/>
              </w:rPr>
            </w:pP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1241" w:type="dxa"/>
          </w:tcPr>
          <w:p>
            <w:pPr>
              <w:jc w:val="center"/>
              <w:rPr>
                <w:rFonts w:ascii="Times New Roman" w:hAnsi="Times New Roman" w:cs="Times New Roman"/>
                <w:sz w:val="24"/>
                <w:szCs w:val="24"/>
              </w:rPr>
            </w:pPr>
            <w:r>
              <w:rPr>
                <w:rFonts w:ascii="Times New Roman" w:hAnsi="Times New Roman" w:cs="Times New Roman"/>
                <w:sz w:val="24"/>
                <w:szCs w:val="24"/>
              </w:rPr>
              <w:t>2</w:t>
            </w:r>
          </w:p>
        </w:tc>
      </w:tr>
      <w:tr>
        <w:tc>
          <w:tcPr>
            <w:tcW w:w="1668" w:type="dxa"/>
            <w:vMerge/>
          </w:tcPr>
          <w:p>
            <w:pPr>
              <w:rPr>
                <w:rFonts w:ascii="Times New Roman" w:hAnsi="Times New Roman" w:cs="Times New Roman"/>
                <w:sz w:val="24"/>
                <w:szCs w:val="24"/>
              </w:rPr>
            </w:pPr>
          </w:p>
        </w:tc>
        <w:tc>
          <w:tcPr>
            <w:tcW w:w="1984" w:type="dxa"/>
          </w:tcPr>
          <w:p>
            <w:pPr>
              <w:rPr>
                <w:rFonts w:ascii="Times New Roman" w:hAnsi="Times New Roman" w:cs="Times New Roman"/>
                <w:sz w:val="24"/>
                <w:szCs w:val="24"/>
              </w:rPr>
            </w:pPr>
            <w:r>
              <w:rPr>
                <w:rFonts w:ascii="Times New Roman" w:hAnsi="Times New Roman" w:cs="Times New Roman"/>
                <w:sz w:val="24"/>
                <w:szCs w:val="24"/>
              </w:rPr>
              <w:t>Лепка</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pPr>
              <w:jc w:val="center"/>
              <w:rPr>
                <w:rFonts w:ascii="Times New Roman" w:hAnsi="Times New Roman" w:cs="Times New Roman"/>
                <w:sz w:val="24"/>
                <w:szCs w:val="24"/>
              </w:rPr>
            </w:pPr>
            <w:r>
              <w:rPr>
                <w:rFonts w:ascii="Times New Roman" w:hAnsi="Times New Roman" w:cs="Times New Roman"/>
                <w:sz w:val="24"/>
                <w:szCs w:val="24"/>
              </w:rPr>
              <w:t>0,5</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0,5</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0,5</w:t>
            </w:r>
          </w:p>
        </w:tc>
        <w:tc>
          <w:tcPr>
            <w:tcW w:w="1241" w:type="dxa"/>
          </w:tcPr>
          <w:p>
            <w:pPr>
              <w:jc w:val="center"/>
              <w:rPr>
                <w:rFonts w:ascii="Times New Roman" w:hAnsi="Times New Roman" w:cs="Times New Roman"/>
                <w:sz w:val="24"/>
                <w:szCs w:val="24"/>
              </w:rPr>
            </w:pPr>
            <w:r>
              <w:rPr>
                <w:rFonts w:ascii="Times New Roman" w:hAnsi="Times New Roman" w:cs="Times New Roman"/>
                <w:sz w:val="24"/>
                <w:szCs w:val="24"/>
              </w:rPr>
              <w:t>0,5</w:t>
            </w:r>
          </w:p>
        </w:tc>
      </w:tr>
      <w:tr>
        <w:tc>
          <w:tcPr>
            <w:tcW w:w="1668" w:type="dxa"/>
            <w:vMerge/>
          </w:tcPr>
          <w:p>
            <w:pPr>
              <w:rPr>
                <w:rFonts w:ascii="Times New Roman" w:hAnsi="Times New Roman" w:cs="Times New Roman"/>
                <w:sz w:val="24"/>
                <w:szCs w:val="24"/>
              </w:rPr>
            </w:pPr>
          </w:p>
        </w:tc>
        <w:tc>
          <w:tcPr>
            <w:tcW w:w="1984" w:type="dxa"/>
          </w:tcPr>
          <w:p>
            <w:pPr>
              <w:rPr>
                <w:rFonts w:ascii="Times New Roman" w:hAnsi="Times New Roman" w:cs="Times New Roman"/>
                <w:sz w:val="24"/>
                <w:szCs w:val="24"/>
              </w:rPr>
            </w:pPr>
            <w:r>
              <w:rPr>
                <w:rFonts w:ascii="Times New Roman" w:hAnsi="Times New Roman" w:cs="Times New Roman"/>
                <w:sz w:val="24"/>
                <w:szCs w:val="24"/>
              </w:rPr>
              <w:t>Аппликация</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0,5</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0,5</w:t>
            </w:r>
          </w:p>
        </w:tc>
        <w:tc>
          <w:tcPr>
            <w:tcW w:w="1241" w:type="dxa"/>
          </w:tcPr>
          <w:p>
            <w:pPr>
              <w:jc w:val="center"/>
              <w:rPr>
                <w:rFonts w:ascii="Times New Roman" w:hAnsi="Times New Roman" w:cs="Times New Roman"/>
                <w:sz w:val="24"/>
                <w:szCs w:val="24"/>
              </w:rPr>
            </w:pPr>
            <w:r>
              <w:rPr>
                <w:rFonts w:ascii="Times New Roman" w:hAnsi="Times New Roman" w:cs="Times New Roman"/>
                <w:sz w:val="24"/>
                <w:szCs w:val="24"/>
              </w:rPr>
              <w:t>0,5</w:t>
            </w:r>
          </w:p>
        </w:tc>
      </w:tr>
      <w:tr>
        <w:tc>
          <w:tcPr>
            <w:tcW w:w="1668" w:type="dxa"/>
            <w:vMerge/>
          </w:tcPr>
          <w:p>
            <w:pPr>
              <w:rPr>
                <w:rFonts w:ascii="Times New Roman" w:hAnsi="Times New Roman" w:cs="Times New Roman"/>
                <w:sz w:val="24"/>
                <w:szCs w:val="24"/>
              </w:rPr>
            </w:pPr>
          </w:p>
        </w:tc>
        <w:tc>
          <w:tcPr>
            <w:tcW w:w="1984" w:type="dxa"/>
          </w:tcPr>
          <w:p>
            <w:pPr>
              <w:rPr>
                <w:rFonts w:ascii="Times New Roman" w:hAnsi="Times New Roman" w:cs="Times New Roman"/>
                <w:sz w:val="24"/>
                <w:szCs w:val="24"/>
              </w:rPr>
            </w:pPr>
            <w:r>
              <w:rPr>
                <w:rFonts w:ascii="Times New Roman" w:hAnsi="Times New Roman" w:cs="Times New Roman"/>
                <w:sz w:val="24"/>
                <w:szCs w:val="24"/>
              </w:rPr>
              <w:t>Музыка</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1241" w:type="dxa"/>
          </w:tcPr>
          <w:p>
            <w:pPr>
              <w:jc w:val="center"/>
              <w:rPr>
                <w:rFonts w:ascii="Times New Roman" w:hAnsi="Times New Roman" w:cs="Times New Roman"/>
                <w:sz w:val="24"/>
                <w:szCs w:val="24"/>
              </w:rPr>
            </w:pPr>
            <w:r>
              <w:rPr>
                <w:rFonts w:ascii="Times New Roman" w:hAnsi="Times New Roman" w:cs="Times New Roman"/>
                <w:sz w:val="24"/>
                <w:szCs w:val="24"/>
              </w:rPr>
              <w:t>2</w:t>
            </w:r>
          </w:p>
        </w:tc>
      </w:tr>
      <w:tr>
        <w:tc>
          <w:tcPr>
            <w:tcW w:w="1668" w:type="dxa"/>
          </w:tcPr>
          <w:p>
            <w:pPr>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1984" w:type="dxa"/>
          </w:tcPr>
          <w:p>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3</w:t>
            </w:r>
          </w:p>
        </w:tc>
        <w:tc>
          <w:tcPr>
            <w:tcW w:w="1241" w:type="dxa"/>
          </w:tcPr>
          <w:p>
            <w:pPr>
              <w:jc w:val="center"/>
              <w:rPr>
                <w:rFonts w:ascii="Times New Roman" w:hAnsi="Times New Roman" w:cs="Times New Roman"/>
                <w:sz w:val="24"/>
                <w:szCs w:val="24"/>
              </w:rPr>
            </w:pPr>
            <w:r>
              <w:rPr>
                <w:rFonts w:ascii="Times New Roman" w:hAnsi="Times New Roman" w:cs="Times New Roman"/>
                <w:sz w:val="24"/>
                <w:szCs w:val="24"/>
              </w:rPr>
              <w:t>3</w:t>
            </w:r>
          </w:p>
        </w:tc>
      </w:tr>
      <w:tr>
        <w:tc>
          <w:tcPr>
            <w:tcW w:w="9571" w:type="dxa"/>
            <w:gridSpan w:val="7"/>
          </w:tcPr>
          <w:p>
            <w:pPr>
              <w:jc w:val="center"/>
              <w:rPr>
                <w:rFonts w:ascii="Times New Roman" w:hAnsi="Times New Roman" w:cs="Times New Roman"/>
                <w:b/>
                <w:sz w:val="24"/>
                <w:szCs w:val="24"/>
              </w:rPr>
            </w:pPr>
            <w:r>
              <w:rPr>
                <w:rFonts w:ascii="Times New Roman" w:hAnsi="Times New Roman" w:cs="Times New Roman"/>
                <w:b/>
                <w:sz w:val="24"/>
                <w:szCs w:val="24"/>
              </w:rPr>
              <w:t>Часть программы, формируемая участниками образовательных отношений</w:t>
            </w:r>
          </w:p>
        </w:tc>
      </w:tr>
      <w:tr>
        <w:trPr>
          <w:trHeight w:val="562"/>
        </w:trPr>
        <w:tc>
          <w:tcPr>
            <w:tcW w:w="1668" w:type="dxa"/>
          </w:tcPr>
          <w:p>
            <w:pP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1984" w:type="dxa"/>
          </w:tcPr>
          <w:p>
            <w:pPr>
              <w:rPr>
                <w:rFonts w:ascii="Times New Roman" w:hAnsi="Times New Roman" w:cs="Times New Roman"/>
                <w:sz w:val="24"/>
                <w:szCs w:val="24"/>
              </w:rPr>
            </w:pPr>
            <w:r>
              <w:rPr>
                <w:rFonts w:ascii="Times New Roman" w:hAnsi="Times New Roman" w:cs="Times New Roman"/>
                <w:sz w:val="24"/>
                <w:szCs w:val="24"/>
              </w:rPr>
              <w:t>Мой край родной</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1241" w:type="dxa"/>
          </w:tcPr>
          <w:p>
            <w:pPr>
              <w:jc w:val="center"/>
              <w:rPr>
                <w:rFonts w:ascii="Times New Roman" w:hAnsi="Times New Roman" w:cs="Times New Roman"/>
                <w:sz w:val="24"/>
                <w:szCs w:val="24"/>
              </w:rPr>
            </w:pPr>
            <w:r>
              <w:rPr>
                <w:rFonts w:ascii="Times New Roman" w:hAnsi="Times New Roman" w:cs="Times New Roman"/>
                <w:sz w:val="24"/>
                <w:szCs w:val="24"/>
              </w:rPr>
              <w:t>1</w:t>
            </w:r>
          </w:p>
        </w:tc>
      </w:tr>
      <w:tr>
        <w:tc>
          <w:tcPr>
            <w:tcW w:w="1668" w:type="dxa"/>
          </w:tcPr>
          <w:p>
            <w:pP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1984" w:type="dxa"/>
          </w:tcPr>
          <w:p>
            <w:pPr>
              <w:rPr>
                <w:rFonts w:ascii="Times New Roman" w:hAnsi="Times New Roman" w:cs="Times New Roman"/>
                <w:sz w:val="24"/>
                <w:szCs w:val="24"/>
              </w:rPr>
            </w:pPr>
            <w:r>
              <w:rPr>
                <w:rFonts w:ascii="Times New Roman" w:hAnsi="Times New Roman" w:cs="Times New Roman"/>
                <w:sz w:val="24"/>
                <w:szCs w:val="24"/>
              </w:rPr>
              <w:t>Рисование</w:t>
            </w:r>
          </w:p>
        </w:tc>
        <w:tc>
          <w:tcPr>
            <w:tcW w:w="1134" w:type="dxa"/>
          </w:tcPr>
          <w:p>
            <w:pPr>
              <w:jc w:val="center"/>
              <w:rPr>
                <w:rFonts w:ascii="Times New Roman" w:hAnsi="Times New Roman" w:cs="Times New Roman"/>
                <w:sz w:val="24"/>
                <w:szCs w:val="24"/>
              </w:rPr>
            </w:pPr>
          </w:p>
        </w:tc>
        <w:tc>
          <w:tcPr>
            <w:tcW w:w="1276" w:type="dxa"/>
          </w:tcPr>
          <w:p>
            <w:pPr>
              <w:jc w:val="center"/>
              <w:rPr>
                <w:rFonts w:ascii="Times New Roman" w:hAnsi="Times New Roman" w:cs="Times New Roman"/>
                <w:sz w:val="24"/>
                <w:szCs w:val="24"/>
              </w:rPr>
            </w:pPr>
          </w:p>
        </w:tc>
        <w:tc>
          <w:tcPr>
            <w:tcW w:w="1134" w:type="dxa"/>
          </w:tcPr>
          <w:p>
            <w:pPr>
              <w:jc w:val="center"/>
              <w:rPr>
                <w:rFonts w:ascii="Times New Roman" w:hAnsi="Times New Roman" w:cs="Times New Roman"/>
                <w:sz w:val="24"/>
                <w:szCs w:val="24"/>
              </w:rPr>
            </w:pPr>
          </w:p>
        </w:tc>
        <w:tc>
          <w:tcPr>
            <w:tcW w:w="1134"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c>
          <w:tcPr>
            <w:tcW w:w="1241" w:type="dxa"/>
          </w:tcPr>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1</w:t>
            </w:r>
          </w:p>
        </w:tc>
      </w:tr>
    </w:tbl>
    <w:p>
      <w:pPr>
        <w:spacing w:line="240" w:lineRule="auto"/>
        <w:ind w:firstLine="709"/>
        <w:rPr>
          <w:rFonts w:ascii="Times New Roman" w:hAnsi="Times New Roman" w:cs="Times New Roman"/>
          <w:color w:val="000000"/>
          <w:sz w:val="28"/>
          <w:szCs w:val="28"/>
          <w:shd w:val="clear" w:color="auto" w:fill="FFFFFF"/>
        </w:rPr>
      </w:pPr>
    </w:p>
    <w:p>
      <w:pPr>
        <w:spacing w:line="240" w:lineRule="auto"/>
        <w:ind w:firstLine="709"/>
        <w:rPr>
          <w:rFonts w:ascii="Times New Roman" w:hAnsi="Times New Roman" w:cs="Times New Roman"/>
          <w:b/>
          <w:bCs/>
          <w:color w:val="FF0000"/>
          <w:sz w:val="28"/>
          <w:szCs w:val="28"/>
        </w:rPr>
      </w:pPr>
      <w:r>
        <w:rPr>
          <w:rFonts w:ascii="Times New Roman" w:hAnsi="Times New Roman" w:cs="Times New Roman"/>
          <w:color w:val="000000"/>
          <w:sz w:val="28"/>
          <w:szCs w:val="28"/>
          <w:shd w:val="clear" w:color="auto" w:fill="FFFFFF"/>
        </w:rPr>
        <w:t>В часть формируемую участниками образовательного процесса вынесены занятия, которые проводятся образовательным учреждением по программам, учебно-методическим пособиям, разработанными коллективом учреждения.</w:t>
      </w:r>
    </w:p>
    <w:p>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3.4 Особенности традиционных событий, праздников, мероприятий</w:t>
      </w:r>
    </w:p>
    <w:p>
      <w:pPr>
        <w:spacing w:after="0" w:line="240" w:lineRule="auto"/>
        <w:ind w:firstLine="709"/>
        <w:rPr>
          <w:rFonts w:ascii="Times New Roman" w:hAnsi="Times New Roman" w:cs="Times New Roman"/>
          <w:b/>
          <w:sz w:val="28"/>
          <w:szCs w:val="28"/>
        </w:rPr>
      </w:pPr>
    </w:p>
    <w:p>
      <w:pPr>
        <w:pStyle w:val="a6"/>
        <w:shd w:val="clear" w:color="auto" w:fill="auto"/>
        <w:spacing w:after="375" w:line="240" w:lineRule="auto"/>
        <w:ind w:left="20" w:right="20" w:firstLine="689"/>
        <w:jc w:val="both"/>
        <w:rPr>
          <w:sz w:val="28"/>
          <w:szCs w:val="28"/>
        </w:rPr>
      </w:pPr>
      <w:r>
        <w:rPr>
          <w:sz w:val="28"/>
          <w:szCs w:val="28"/>
        </w:rPr>
        <w:t xml:space="preserve">В соответствии с требованиями ФГОС </w:t>
      </w:r>
      <w:proofErr w:type="gramStart"/>
      <w:r>
        <w:rPr>
          <w:sz w:val="28"/>
          <w:szCs w:val="28"/>
        </w:rPr>
        <w:t>ДО</w:t>
      </w:r>
      <w:proofErr w:type="gramEnd"/>
      <w:r>
        <w:rPr>
          <w:sz w:val="28"/>
          <w:szCs w:val="28"/>
        </w:rPr>
        <w:t xml:space="preserve">, </w:t>
      </w:r>
      <w:proofErr w:type="gramStart"/>
      <w:r>
        <w:rPr>
          <w:sz w:val="28"/>
          <w:szCs w:val="28"/>
        </w:rPr>
        <w:t>в</w:t>
      </w:r>
      <w:proofErr w:type="gramEnd"/>
      <w:r>
        <w:rPr>
          <w:sz w:val="28"/>
          <w:szCs w:val="28"/>
        </w:rPr>
        <w:t xml:space="preserve"> программу включен раздел «</w:t>
      </w:r>
      <w:proofErr w:type="spellStart"/>
      <w:r>
        <w:rPr>
          <w:sz w:val="28"/>
          <w:szCs w:val="28"/>
        </w:rPr>
        <w:t>Культурно-досуговая</w:t>
      </w:r>
      <w:proofErr w:type="spellEnd"/>
      <w:r>
        <w:rPr>
          <w:sz w:val="28"/>
          <w:szCs w:val="28"/>
        </w:rPr>
        <w:t xml:space="preserve"> деятельность», посвященный особенностям традици</w:t>
      </w:r>
      <w:r>
        <w:rPr>
          <w:sz w:val="28"/>
          <w:szCs w:val="28"/>
        </w:rPr>
        <w:softHyphen/>
        <w:t xml:space="preserve">онных событий, праздников, мероприятий. Развитие </w:t>
      </w:r>
      <w:proofErr w:type="spellStart"/>
      <w:r>
        <w:rPr>
          <w:sz w:val="28"/>
          <w:szCs w:val="28"/>
        </w:rPr>
        <w:t>культурно-досуговой</w:t>
      </w:r>
      <w:proofErr w:type="spellEnd"/>
      <w:r>
        <w:rPr>
          <w:sz w:val="28"/>
          <w:szCs w:val="28"/>
        </w:rPr>
        <w:t xml:space="preserve">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pPr>
        <w:shd w:val="clear" w:color="auto" w:fill="FFFFFF"/>
        <w:spacing w:before="120" w:after="12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Таблица «Основные традиционные праздники и развлечения»</w:t>
      </w:r>
    </w:p>
    <w:p>
      <w:pPr>
        <w:shd w:val="clear" w:color="auto" w:fill="FFFFFF"/>
        <w:spacing w:before="120" w:after="12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w:t>
      </w:r>
    </w:p>
    <w:tbl>
      <w:tblPr>
        <w:tblW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725"/>
        <w:gridCol w:w="3060"/>
        <w:gridCol w:w="2400"/>
        <w:gridCol w:w="2400"/>
      </w:tblGrid>
      <w:tr>
        <w:tc>
          <w:tcPr>
            <w:tcW w:w="1725" w:type="dxa"/>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Месяц</w:t>
            </w:r>
          </w:p>
        </w:tc>
        <w:tc>
          <w:tcPr>
            <w:tcW w:w="3060" w:type="dxa"/>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Общегосударственные праздники</w:t>
            </w:r>
          </w:p>
        </w:tc>
        <w:tc>
          <w:tcPr>
            <w:tcW w:w="2400" w:type="dxa"/>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Обрядовые праздники</w:t>
            </w:r>
          </w:p>
        </w:tc>
        <w:tc>
          <w:tcPr>
            <w:tcW w:w="2400" w:type="dxa"/>
            <w:shd w:val="clear" w:color="auto" w:fill="auto"/>
            <w:tcMar>
              <w:top w:w="30" w:type="dxa"/>
              <w:left w:w="30" w:type="dxa"/>
              <w:bottom w:w="30" w:type="dxa"/>
              <w:right w:w="30" w:type="dxa"/>
            </w:tcMar>
            <w:hideMark/>
          </w:tcPr>
          <w:p>
            <w:pPr>
              <w:spacing w:before="15" w:after="15"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Традиционные праздники</w:t>
            </w:r>
          </w:p>
        </w:tc>
      </w:tr>
      <w:tr>
        <w:tc>
          <w:tcPr>
            <w:tcW w:w="1725" w:type="dxa"/>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Сентябрь</w:t>
            </w:r>
          </w:p>
        </w:tc>
        <w:tc>
          <w:tcPr>
            <w:tcW w:w="3060" w:type="dxa"/>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«День знаний»</w:t>
            </w:r>
          </w:p>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«День дошкольного работника»</w:t>
            </w:r>
          </w:p>
        </w:tc>
        <w:tc>
          <w:tcPr>
            <w:tcW w:w="2400" w:type="dxa"/>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before="120" w:after="120" w:line="240" w:lineRule="auto"/>
              <w:rPr>
                <w:rFonts w:ascii="Times New Roman" w:hAnsi="Times New Roman" w:cs="Times New Roman"/>
                <w:color w:val="000000"/>
                <w:sz w:val="28"/>
                <w:szCs w:val="28"/>
              </w:rPr>
            </w:pPr>
          </w:p>
        </w:tc>
      </w:tr>
      <w:tr>
        <w:trPr>
          <w:trHeight w:val="1361"/>
        </w:trPr>
        <w:tc>
          <w:tcPr>
            <w:tcW w:w="1725"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Октябрь</w:t>
            </w:r>
          </w:p>
        </w:tc>
        <w:tc>
          <w:tcPr>
            <w:tcW w:w="306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Неделя фольклорных праздников «</w:t>
            </w:r>
            <w:proofErr w:type="spellStart"/>
            <w:r>
              <w:rPr>
                <w:rFonts w:ascii="Times New Roman" w:hAnsi="Times New Roman" w:cs="Times New Roman"/>
                <w:color w:val="000000"/>
                <w:sz w:val="28"/>
                <w:szCs w:val="28"/>
              </w:rPr>
              <w:t>Осенины</w:t>
            </w:r>
            <w:proofErr w:type="spellEnd"/>
            <w:r>
              <w:rPr>
                <w:rFonts w:ascii="Times New Roman" w:hAnsi="Times New Roman" w:cs="Times New Roman"/>
                <w:color w:val="000000"/>
                <w:sz w:val="28"/>
                <w:szCs w:val="28"/>
              </w:rPr>
              <w:t>»</w:t>
            </w:r>
          </w:p>
        </w:tc>
        <w:tc>
          <w:tcPr>
            <w:tcW w:w="2400" w:type="dxa"/>
            <w:shd w:val="clear" w:color="auto" w:fill="auto"/>
            <w:tcMar>
              <w:top w:w="30" w:type="dxa"/>
              <w:left w:w="30" w:type="dxa"/>
              <w:bottom w:w="30" w:type="dxa"/>
              <w:right w:w="30" w:type="dxa"/>
            </w:tcMar>
            <w:hideMark/>
          </w:tcPr>
          <w:p>
            <w:pPr>
              <w:spacing w:before="120" w:after="12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«День улыбки» (спортивный праздник)</w:t>
            </w:r>
          </w:p>
          <w:p>
            <w:pPr>
              <w:spacing w:before="120" w:after="120" w:line="240" w:lineRule="auto"/>
              <w:rPr>
                <w:rFonts w:ascii="Times New Roman" w:hAnsi="Times New Roman" w:cs="Times New Roman"/>
                <w:color w:val="000000"/>
                <w:sz w:val="28"/>
                <w:szCs w:val="28"/>
              </w:rPr>
            </w:pPr>
          </w:p>
        </w:tc>
      </w:tr>
      <w:tr>
        <w:tc>
          <w:tcPr>
            <w:tcW w:w="1725"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Ноябрь</w:t>
            </w:r>
          </w:p>
        </w:tc>
        <w:tc>
          <w:tcPr>
            <w:tcW w:w="306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«День матери»</w:t>
            </w:r>
          </w:p>
          <w:p>
            <w:pPr>
              <w:spacing w:after="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r>
      <w:tr>
        <w:tc>
          <w:tcPr>
            <w:tcW w:w="1725"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Декабрь</w:t>
            </w:r>
          </w:p>
        </w:tc>
        <w:tc>
          <w:tcPr>
            <w:tcW w:w="306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«Навстречу новому году»</w:t>
            </w:r>
          </w:p>
        </w:tc>
      </w:tr>
      <w:tr>
        <w:tc>
          <w:tcPr>
            <w:tcW w:w="1725"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Январь</w:t>
            </w:r>
          </w:p>
        </w:tc>
        <w:tc>
          <w:tcPr>
            <w:tcW w:w="306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«Пришла Коляда </w:t>
            </w:r>
            <w:proofErr w:type="gramStart"/>
            <w:r>
              <w:rPr>
                <w:rFonts w:ascii="Times New Roman" w:hAnsi="Times New Roman" w:cs="Times New Roman"/>
                <w:color w:val="000000"/>
                <w:sz w:val="28"/>
                <w:szCs w:val="28"/>
              </w:rPr>
              <w:t>на кануне</w:t>
            </w:r>
            <w:proofErr w:type="gramEnd"/>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lastRenderedPageBreak/>
              <w:t>Рождества»</w:t>
            </w: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r>
      <w:tr>
        <w:tc>
          <w:tcPr>
            <w:tcW w:w="1725"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Февраль</w:t>
            </w:r>
          </w:p>
        </w:tc>
        <w:tc>
          <w:tcPr>
            <w:tcW w:w="306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«День защитника Отечества»</w:t>
            </w: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Акция «Птичья столовая»</w:t>
            </w:r>
          </w:p>
        </w:tc>
      </w:tr>
      <w:tr>
        <w:tc>
          <w:tcPr>
            <w:tcW w:w="1725"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Март</w:t>
            </w:r>
          </w:p>
        </w:tc>
        <w:tc>
          <w:tcPr>
            <w:tcW w:w="306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«Международный женский день»</w:t>
            </w: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«Масленица»</w:t>
            </w: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Встреча весны</w:t>
            </w:r>
          </w:p>
          <w:p>
            <w:pPr>
              <w:spacing w:before="120" w:after="12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Акция «Скворечник»</w:t>
            </w:r>
          </w:p>
        </w:tc>
      </w:tr>
      <w:tr>
        <w:tc>
          <w:tcPr>
            <w:tcW w:w="1725"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Апрель</w:t>
            </w:r>
          </w:p>
        </w:tc>
        <w:tc>
          <w:tcPr>
            <w:tcW w:w="306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«День смеха»</w:t>
            </w:r>
          </w:p>
          <w:p>
            <w:pPr>
              <w:spacing w:before="120" w:after="12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«Всемирный день здоровья»</w:t>
            </w: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«Пасха»</w:t>
            </w: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r>
      <w:tr>
        <w:tc>
          <w:tcPr>
            <w:tcW w:w="1725"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Май</w:t>
            </w:r>
          </w:p>
        </w:tc>
        <w:tc>
          <w:tcPr>
            <w:tcW w:w="306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«День Победы»</w:t>
            </w:r>
          </w:p>
          <w:p>
            <w:pPr>
              <w:spacing w:before="120" w:after="12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«До свидания детский сад!»</w:t>
            </w:r>
          </w:p>
        </w:tc>
      </w:tr>
      <w:tr>
        <w:tc>
          <w:tcPr>
            <w:tcW w:w="1725"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Июнь</w:t>
            </w:r>
          </w:p>
        </w:tc>
        <w:tc>
          <w:tcPr>
            <w:tcW w:w="306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«День защиты детей»</w:t>
            </w: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День города</w:t>
            </w:r>
          </w:p>
        </w:tc>
      </w:tr>
      <w:tr>
        <w:tc>
          <w:tcPr>
            <w:tcW w:w="1725"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Июль</w:t>
            </w:r>
          </w:p>
        </w:tc>
        <w:tc>
          <w:tcPr>
            <w:tcW w:w="306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«Иван Купала»</w:t>
            </w: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День безопасности дорожного движения</w:t>
            </w:r>
          </w:p>
        </w:tc>
      </w:tr>
      <w:tr>
        <w:tc>
          <w:tcPr>
            <w:tcW w:w="1725"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Август</w:t>
            </w:r>
          </w:p>
        </w:tc>
        <w:tc>
          <w:tcPr>
            <w:tcW w:w="306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«День государственного флага России»</w:t>
            </w: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
        </w:tc>
        <w:tc>
          <w:tcPr>
            <w:tcW w:w="2400" w:type="dxa"/>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«До свидания, лето красное!»</w:t>
            </w:r>
          </w:p>
        </w:tc>
      </w:tr>
    </w:tbl>
    <w:p>
      <w:pPr>
        <w:pStyle w:val="af1"/>
        <w:shd w:val="clear" w:color="auto" w:fill="FFFFFF"/>
        <w:spacing w:before="120" w:beforeAutospacing="0" w:after="120" w:afterAutospacing="0"/>
        <w:ind w:firstLine="709"/>
        <w:rPr>
          <w:color w:val="000000"/>
          <w:sz w:val="28"/>
          <w:szCs w:val="28"/>
        </w:rPr>
      </w:pPr>
      <w:r>
        <w:rPr>
          <w:color w:val="000000"/>
          <w:sz w:val="28"/>
          <w:szCs w:val="28"/>
        </w:rPr>
        <w:t xml:space="preserve">Данный подраздел ООП ДО тесно связано с организацией </w:t>
      </w:r>
      <w:proofErr w:type="spellStart"/>
      <w:r>
        <w:rPr>
          <w:color w:val="000000"/>
          <w:sz w:val="28"/>
          <w:szCs w:val="28"/>
        </w:rPr>
        <w:t>культурно-досуговой</w:t>
      </w:r>
      <w:proofErr w:type="spellEnd"/>
      <w:r>
        <w:rPr>
          <w:color w:val="000000"/>
          <w:sz w:val="28"/>
          <w:szCs w:val="28"/>
        </w:rPr>
        <w:t xml:space="preserve"> деятельности учреждения  – важной части системы организации жизни детей и взрослых в детском саду, </w:t>
      </w:r>
      <w:proofErr w:type="gramStart"/>
      <w:r>
        <w:rPr>
          <w:color w:val="000000"/>
          <w:sz w:val="28"/>
          <w:szCs w:val="28"/>
        </w:rPr>
        <w:t>которая</w:t>
      </w:r>
      <w:proofErr w:type="gramEnd"/>
      <w:r>
        <w:rPr>
          <w:color w:val="000000"/>
          <w:sz w:val="28"/>
          <w:szCs w:val="28"/>
        </w:rPr>
        <w:t xml:space="preserve"> имеет широкий спектр влияния на образование и развитие ребёнка.</w:t>
      </w:r>
    </w:p>
    <w:p>
      <w:pPr>
        <w:pStyle w:val="af1"/>
        <w:shd w:val="clear" w:color="auto" w:fill="FFFFFF"/>
        <w:spacing w:before="120" w:beforeAutospacing="0" w:after="120" w:afterAutospacing="0"/>
        <w:ind w:firstLine="709"/>
        <w:rPr>
          <w:color w:val="000000"/>
          <w:sz w:val="28"/>
          <w:szCs w:val="28"/>
        </w:rPr>
      </w:pPr>
    </w:p>
    <w:p>
      <w:pPr>
        <w:shd w:val="clear" w:color="auto" w:fill="FFFFFF"/>
        <w:spacing w:before="120" w:after="120" w:line="24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 </w:t>
      </w:r>
      <w:r>
        <w:rPr>
          <w:rFonts w:ascii="Times New Roman" w:hAnsi="Times New Roman" w:cs="Times New Roman"/>
          <w:b/>
          <w:bCs/>
          <w:color w:val="000000"/>
          <w:sz w:val="28"/>
          <w:szCs w:val="28"/>
          <w:shd w:val="clear" w:color="auto" w:fill="FFFFFF"/>
        </w:rPr>
        <w:t>  </w:t>
      </w:r>
      <w:r>
        <w:rPr>
          <w:rFonts w:ascii="Times New Roman" w:hAnsi="Times New Roman" w:cs="Times New Roman"/>
          <w:color w:val="000000"/>
          <w:sz w:val="28"/>
          <w:szCs w:val="28"/>
          <w:shd w:val="clear" w:color="auto" w:fill="FFFFFF"/>
        </w:rPr>
        <w:t>В ДОУ используется комплексно-тематическое планирование образовательной деятельности с учетом  различных мероприятий.</w:t>
      </w:r>
    </w:p>
    <w:p>
      <w:pPr>
        <w:shd w:val="clear" w:color="auto" w:fill="FFFFFF"/>
        <w:spacing w:before="120" w:after="120" w:line="240" w:lineRule="auto"/>
        <w:jc w:val="both"/>
        <w:rPr>
          <w:rFonts w:ascii="Times New Roman" w:hAnsi="Times New Roman" w:cs="Times New Roman"/>
          <w:sz w:val="28"/>
          <w:szCs w:val="28"/>
        </w:rPr>
      </w:pPr>
      <w:r>
        <w:rPr>
          <w:rFonts w:ascii="Times New Roman" w:hAnsi="Times New Roman" w:cs="Times New Roman"/>
          <w:b/>
          <w:bCs/>
          <w:color w:val="000000"/>
          <w:sz w:val="28"/>
          <w:szCs w:val="28"/>
        </w:rPr>
        <w:t> </w:t>
      </w:r>
    </w:p>
    <w:p>
      <w:pPr>
        <w:pStyle w:val="a6"/>
        <w:shd w:val="clear" w:color="auto" w:fill="auto"/>
        <w:spacing w:after="0" w:line="240" w:lineRule="auto"/>
        <w:ind w:right="20" w:firstLine="709"/>
        <w:jc w:val="both"/>
        <w:rPr>
          <w:sz w:val="28"/>
          <w:szCs w:val="28"/>
        </w:rPr>
      </w:pPr>
    </w:p>
    <w:p>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3.5 Особенности организации развивающей предметно-пространственной среды.</w:t>
      </w:r>
    </w:p>
    <w:p>
      <w:pPr>
        <w:pStyle w:val="a6"/>
        <w:shd w:val="clear" w:color="auto" w:fill="auto"/>
        <w:spacing w:after="0" w:line="240" w:lineRule="auto"/>
        <w:ind w:left="20" w:right="20" w:firstLine="689"/>
        <w:jc w:val="both"/>
        <w:rPr>
          <w:sz w:val="28"/>
          <w:szCs w:val="28"/>
        </w:rPr>
      </w:pPr>
      <w:r>
        <w:rPr>
          <w:sz w:val="28"/>
          <w:szCs w:val="28"/>
        </w:rPr>
        <w:t>Под понятием среды подразумевается окружающая обстановка при</w:t>
      </w:r>
      <w:r>
        <w:rPr>
          <w:sz w:val="28"/>
          <w:szCs w:val="28"/>
        </w:rPr>
        <w:softHyphen/>
        <w:t>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 — об</w:t>
      </w:r>
      <w:r>
        <w:rPr>
          <w:sz w:val="28"/>
          <w:szCs w:val="28"/>
        </w:rPr>
        <w:softHyphen/>
        <w:t xml:space="preserve">разовательной среде (Т. С. Комарова, С. Л. Новоселова, Г. Н. Пантелеев, Л. П. </w:t>
      </w:r>
      <w:proofErr w:type="spellStart"/>
      <w:r>
        <w:rPr>
          <w:sz w:val="28"/>
          <w:szCs w:val="28"/>
        </w:rPr>
        <w:t>Печко</w:t>
      </w:r>
      <w:proofErr w:type="spellEnd"/>
      <w:r>
        <w:rPr>
          <w:sz w:val="28"/>
          <w:szCs w:val="28"/>
        </w:rPr>
        <w:t xml:space="preserve">, Н. П. </w:t>
      </w:r>
      <w:proofErr w:type="spellStart"/>
      <w:r>
        <w:rPr>
          <w:sz w:val="28"/>
          <w:szCs w:val="28"/>
        </w:rPr>
        <w:t>Сакулина</w:t>
      </w:r>
      <w:proofErr w:type="spellEnd"/>
      <w:r>
        <w:rPr>
          <w:sz w:val="28"/>
          <w:szCs w:val="28"/>
        </w:rPr>
        <w:t xml:space="preserve">, Е. О. Смирнова, Е. И. Тихеева, Е. А. </w:t>
      </w:r>
      <w:proofErr w:type="spellStart"/>
      <w:r>
        <w:rPr>
          <w:sz w:val="28"/>
          <w:szCs w:val="28"/>
        </w:rPr>
        <w:t>Флерина</w:t>
      </w:r>
      <w:proofErr w:type="spellEnd"/>
      <w:r>
        <w:rPr>
          <w:sz w:val="28"/>
          <w:szCs w:val="28"/>
        </w:rPr>
        <w:t xml:space="preserve">, С. Т. </w:t>
      </w:r>
      <w:proofErr w:type="spellStart"/>
      <w:r>
        <w:rPr>
          <w:sz w:val="28"/>
          <w:szCs w:val="28"/>
        </w:rPr>
        <w:t>Шацкий</w:t>
      </w:r>
      <w:proofErr w:type="spellEnd"/>
      <w:r>
        <w:rPr>
          <w:sz w:val="28"/>
          <w:szCs w:val="28"/>
        </w:rPr>
        <w:t xml:space="preserve"> и др.).</w:t>
      </w:r>
    </w:p>
    <w:p>
      <w:pPr>
        <w:pStyle w:val="a6"/>
        <w:shd w:val="clear" w:color="auto" w:fill="auto"/>
        <w:spacing w:after="465" w:line="240" w:lineRule="auto"/>
        <w:ind w:left="20" w:right="20" w:firstLine="689"/>
        <w:jc w:val="both"/>
        <w:rPr>
          <w:sz w:val="28"/>
          <w:szCs w:val="28"/>
        </w:rPr>
      </w:pPr>
      <w:r>
        <w:rPr>
          <w:sz w:val="28"/>
          <w:szCs w:val="28"/>
        </w:rPr>
        <w:t>Образовательная среда в детском саду предполагает специально со</w:t>
      </w:r>
      <w:r>
        <w:rPr>
          <w:sz w:val="28"/>
          <w:szCs w:val="28"/>
        </w:rPr>
        <w:softHyphen/>
        <w:t>зданные условия, такие, которые необходимы для полноценного прожива</w:t>
      </w:r>
      <w:r>
        <w:rPr>
          <w:sz w:val="28"/>
          <w:szCs w:val="28"/>
        </w:rPr>
        <w:softHyphen/>
        <w:t xml:space="preserve">ния ребенком </w:t>
      </w:r>
      <w:r>
        <w:rPr>
          <w:sz w:val="28"/>
          <w:szCs w:val="28"/>
        </w:rPr>
        <w:lastRenderedPageBreak/>
        <w:t>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w:t>
      </w:r>
      <w:r>
        <w:rPr>
          <w:sz w:val="28"/>
          <w:szCs w:val="28"/>
        </w:rPr>
        <w:softHyphen/>
        <w:t>тей ребенка в познании, общении, труде, физическом и духовном развитии в целом. Современное понимание развивающей предметно-пространс</w:t>
      </w:r>
      <w:r>
        <w:rPr>
          <w:sz w:val="28"/>
          <w:szCs w:val="28"/>
        </w:rPr>
        <w:softHyphen/>
        <w:t>твенной среды включает в себя обеспечение активной жизнедеятельности ребенка, становления его субъектной позиции, развития творческих прояв</w:t>
      </w:r>
      <w:r>
        <w:rPr>
          <w:sz w:val="28"/>
          <w:szCs w:val="28"/>
        </w:rPr>
        <w:softHyphen/>
        <w:t>лений всеми доступными, побуждающими к самовыражению средствами.</w:t>
      </w:r>
    </w:p>
    <w:p>
      <w:pPr>
        <w:pStyle w:val="Heading321"/>
        <w:keepNext/>
        <w:keepLines/>
        <w:shd w:val="clear" w:color="auto" w:fill="auto"/>
        <w:spacing w:after="199" w:line="240" w:lineRule="auto"/>
        <w:ind w:right="2800" w:firstLine="709"/>
        <w:jc w:val="right"/>
        <w:rPr>
          <w:rFonts w:ascii="Times New Roman" w:hAnsi="Times New Roman" w:cs="Times New Roman"/>
        </w:rPr>
      </w:pPr>
      <w:bookmarkStart w:id="68" w:name="bookmark297"/>
      <w:r>
        <w:rPr>
          <w:rStyle w:val="Heading3220"/>
          <w:rFonts w:ascii="Times New Roman" w:hAnsi="Times New Roman" w:cs="Times New Roman"/>
          <w:b/>
          <w:bCs/>
        </w:rPr>
        <w:t>Основные требования к организации среды</w:t>
      </w:r>
      <w:bookmarkEnd w:id="68"/>
    </w:p>
    <w:p>
      <w:pPr>
        <w:pStyle w:val="a6"/>
        <w:shd w:val="clear" w:color="auto" w:fill="auto"/>
        <w:spacing w:after="0" w:line="240" w:lineRule="auto"/>
        <w:ind w:right="20" w:firstLine="709"/>
        <w:jc w:val="both"/>
        <w:rPr>
          <w:sz w:val="28"/>
          <w:szCs w:val="28"/>
        </w:rPr>
      </w:pPr>
      <w:r>
        <w:rPr>
          <w:sz w:val="28"/>
          <w:szCs w:val="28"/>
        </w:rPr>
        <w:t>Развивающая предметно-пространственная среда дошкольной орга</w:t>
      </w:r>
      <w:r>
        <w:rPr>
          <w:sz w:val="28"/>
          <w:szCs w:val="28"/>
        </w:rPr>
        <w:softHyphen/>
        <w:t>низации должна быть:</w:t>
      </w:r>
    </w:p>
    <w:p>
      <w:pPr>
        <w:pStyle w:val="a6"/>
        <w:numPr>
          <w:ilvl w:val="0"/>
          <w:numId w:val="11"/>
        </w:numPr>
        <w:shd w:val="clear" w:color="auto" w:fill="auto"/>
        <w:tabs>
          <w:tab w:val="left" w:pos="539"/>
        </w:tabs>
        <w:spacing w:after="0" w:line="240" w:lineRule="auto"/>
        <w:ind w:firstLine="709"/>
        <w:jc w:val="both"/>
        <w:rPr>
          <w:sz w:val="28"/>
          <w:szCs w:val="28"/>
        </w:rPr>
      </w:pPr>
      <w:r>
        <w:rPr>
          <w:sz w:val="28"/>
          <w:szCs w:val="28"/>
        </w:rPr>
        <w:t>содержательно-насыщенной, развивающей;</w:t>
      </w:r>
    </w:p>
    <w:p>
      <w:pPr>
        <w:pStyle w:val="a6"/>
        <w:numPr>
          <w:ilvl w:val="0"/>
          <w:numId w:val="11"/>
        </w:numPr>
        <w:shd w:val="clear" w:color="auto" w:fill="auto"/>
        <w:tabs>
          <w:tab w:val="left" w:pos="534"/>
        </w:tabs>
        <w:spacing w:after="0" w:line="240" w:lineRule="auto"/>
        <w:ind w:firstLine="709"/>
        <w:jc w:val="both"/>
        <w:rPr>
          <w:sz w:val="28"/>
          <w:szCs w:val="28"/>
        </w:rPr>
      </w:pPr>
      <w:r>
        <w:rPr>
          <w:sz w:val="28"/>
          <w:szCs w:val="28"/>
        </w:rPr>
        <w:t>трансформируемой;</w:t>
      </w:r>
    </w:p>
    <w:p>
      <w:pPr>
        <w:pStyle w:val="a6"/>
        <w:numPr>
          <w:ilvl w:val="0"/>
          <w:numId w:val="11"/>
        </w:numPr>
        <w:shd w:val="clear" w:color="auto" w:fill="auto"/>
        <w:tabs>
          <w:tab w:val="left" w:pos="539"/>
        </w:tabs>
        <w:spacing w:after="0" w:line="240" w:lineRule="auto"/>
        <w:ind w:firstLine="709"/>
        <w:jc w:val="both"/>
        <w:rPr>
          <w:sz w:val="28"/>
          <w:szCs w:val="28"/>
        </w:rPr>
      </w:pPr>
      <w:r>
        <w:rPr>
          <w:sz w:val="28"/>
          <w:szCs w:val="28"/>
        </w:rPr>
        <w:t>полифункциональной;</w:t>
      </w:r>
    </w:p>
    <w:p>
      <w:pPr>
        <w:pStyle w:val="a6"/>
        <w:numPr>
          <w:ilvl w:val="0"/>
          <w:numId w:val="11"/>
        </w:numPr>
        <w:shd w:val="clear" w:color="auto" w:fill="auto"/>
        <w:tabs>
          <w:tab w:val="left" w:pos="534"/>
        </w:tabs>
        <w:spacing w:after="0" w:line="240" w:lineRule="auto"/>
        <w:ind w:firstLine="709"/>
        <w:jc w:val="both"/>
        <w:rPr>
          <w:sz w:val="28"/>
          <w:szCs w:val="28"/>
        </w:rPr>
      </w:pPr>
      <w:r>
        <w:rPr>
          <w:sz w:val="28"/>
          <w:szCs w:val="28"/>
        </w:rPr>
        <w:t>вариативной;</w:t>
      </w:r>
    </w:p>
    <w:p>
      <w:pPr>
        <w:pStyle w:val="a6"/>
        <w:numPr>
          <w:ilvl w:val="0"/>
          <w:numId w:val="11"/>
        </w:numPr>
        <w:shd w:val="clear" w:color="auto" w:fill="auto"/>
        <w:tabs>
          <w:tab w:val="left" w:pos="554"/>
        </w:tabs>
        <w:spacing w:after="0" w:line="240" w:lineRule="auto"/>
        <w:ind w:firstLine="709"/>
        <w:jc w:val="both"/>
        <w:rPr>
          <w:sz w:val="28"/>
          <w:szCs w:val="28"/>
        </w:rPr>
      </w:pPr>
      <w:r>
        <w:rPr>
          <w:sz w:val="28"/>
          <w:szCs w:val="28"/>
        </w:rPr>
        <w:t>доступной;</w:t>
      </w:r>
    </w:p>
    <w:p>
      <w:pPr>
        <w:pStyle w:val="a6"/>
        <w:numPr>
          <w:ilvl w:val="0"/>
          <w:numId w:val="11"/>
        </w:numPr>
        <w:shd w:val="clear" w:color="auto" w:fill="auto"/>
        <w:tabs>
          <w:tab w:val="left" w:pos="559"/>
        </w:tabs>
        <w:spacing w:after="0" w:line="240" w:lineRule="auto"/>
        <w:ind w:firstLine="709"/>
        <w:jc w:val="both"/>
        <w:rPr>
          <w:sz w:val="28"/>
          <w:szCs w:val="28"/>
        </w:rPr>
      </w:pPr>
      <w:r>
        <w:rPr>
          <w:sz w:val="28"/>
          <w:szCs w:val="28"/>
        </w:rPr>
        <w:t>безопасной;</w:t>
      </w:r>
    </w:p>
    <w:p>
      <w:pPr>
        <w:pStyle w:val="a6"/>
        <w:numPr>
          <w:ilvl w:val="0"/>
          <w:numId w:val="11"/>
        </w:numPr>
        <w:shd w:val="clear" w:color="auto" w:fill="auto"/>
        <w:tabs>
          <w:tab w:val="left" w:pos="554"/>
        </w:tabs>
        <w:spacing w:after="0" w:line="240" w:lineRule="auto"/>
        <w:ind w:firstLine="709"/>
        <w:jc w:val="both"/>
        <w:rPr>
          <w:sz w:val="28"/>
          <w:szCs w:val="28"/>
        </w:rPr>
      </w:pPr>
      <w:proofErr w:type="spellStart"/>
      <w:r>
        <w:rPr>
          <w:sz w:val="28"/>
          <w:szCs w:val="28"/>
        </w:rPr>
        <w:t>здоровьесберегающей</w:t>
      </w:r>
      <w:proofErr w:type="spellEnd"/>
      <w:r>
        <w:rPr>
          <w:sz w:val="28"/>
          <w:szCs w:val="28"/>
        </w:rPr>
        <w:t>;</w:t>
      </w:r>
    </w:p>
    <w:p>
      <w:pPr>
        <w:pStyle w:val="a6"/>
        <w:numPr>
          <w:ilvl w:val="0"/>
          <w:numId w:val="11"/>
        </w:numPr>
        <w:shd w:val="clear" w:color="auto" w:fill="auto"/>
        <w:tabs>
          <w:tab w:val="left" w:pos="559"/>
        </w:tabs>
        <w:spacing w:after="0" w:line="240" w:lineRule="auto"/>
        <w:ind w:firstLine="709"/>
        <w:jc w:val="both"/>
        <w:rPr>
          <w:sz w:val="28"/>
          <w:szCs w:val="28"/>
        </w:rPr>
      </w:pPr>
      <w:r>
        <w:rPr>
          <w:sz w:val="28"/>
          <w:szCs w:val="28"/>
        </w:rPr>
        <w:t>эстетически-привлекательной.</w:t>
      </w:r>
    </w:p>
    <w:p>
      <w:pPr>
        <w:pStyle w:val="Heading321"/>
        <w:keepNext/>
        <w:keepLines/>
        <w:shd w:val="clear" w:color="auto" w:fill="auto"/>
        <w:spacing w:after="139" w:line="240" w:lineRule="auto"/>
        <w:ind w:left="1140"/>
        <w:jc w:val="center"/>
        <w:rPr>
          <w:rStyle w:val="Heading3220"/>
          <w:rFonts w:ascii="Times New Roman" w:hAnsi="Times New Roman" w:cs="Times New Roman"/>
          <w:b/>
          <w:bCs/>
        </w:rPr>
      </w:pPr>
      <w:bookmarkStart w:id="69" w:name="bookmark298"/>
    </w:p>
    <w:p>
      <w:pPr>
        <w:pStyle w:val="Heading321"/>
        <w:keepNext/>
        <w:keepLines/>
        <w:shd w:val="clear" w:color="auto" w:fill="auto"/>
        <w:spacing w:after="139" w:line="240" w:lineRule="auto"/>
        <w:ind w:left="1140"/>
        <w:jc w:val="center"/>
        <w:rPr>
          <w:rFonts w:ascii="Times New Roman" w:hAnsi="Times New Roman" w:cs="Times New Roman"/>
        </w:rPr>
      </w:pPr>
      <w:r>
        <w:rPr>
          <w:rStyle w:val="Heading3220"/>
          <w:rFonts w:ascii="Times New Roman" w:hAnsi="Times New Roman" w:cs="Times New Roman"/>
          <w:b/>
          <w:bCs/>
        </w:rPr>
        <w:t>Основные принципы организации среды</w:t>
      </w:r>
      <w:bookmarkEnd w:id="69"/>
    </w:p>
    <w:p>
      <w:pPr>
        <w:pStyle w:val="a6"/>
        <w:shd w:val="clear" w:color="auto" w:fill="auto"/>
        <w:spacing w:after="0" w:line="240" w:lineRule="auto"/>
        <w:ind w:left="20" w:right="20" w:firstLine="689"/>
        <w:jc w:val="both"/>
        <w:rPr>
          <w:sz w:val="28"/>
          <w:szCs w:val="28"/>
        </w:rPr>
      </w:pPr>
      <w:r>
        <w:rPr>
          <w:sz w:val="28"/>
          <w:szCs w:val="28"/>
        </w:rPr>
        <w:t xml:space="preserve">Оборудование помещений дошкольного учреждения должно быть безопасным, </w:t>
      </w:r>
      <w:proofErr w:type="spellStart"/>
      <w:r>
        <w:rPr>
          <w:sz w:val="28"/>
          <w:szCs w:val="28"/>
        </w:rPr>
        <w:t>здоровьесберегающим</w:t>
      </w:r>
      <w:proofErr w:type="spellEnd"/>
      <w:r>
        <w:rPr>
          <w:sz w:val="28"/>
          <w:szCs w:val="28"/>
        </w:rPr>
        <w:t>,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pPr>
        <w:pStyle w:val="a6"/>
        <w:shd w:val="clear" w:color="auto" w:fill="auto"/>
        <w:spacing w:after="0" w:line="240" w:lineRule="auto"/>
        <w:ind w:left="20" w:right="20" w:firstLine="689"/>
        <w:jc w:val="both"/>
        <w:rPr>
          <w:sz w:val="28"/>
          <w:szCs w:val="28"/>
        </w:rPr>
      </w:pPr>
      <w:r>
        <w:rPr>
          <w:sz w:val="28"/>
          <w:szCs w:val="28"/>
        </w:rPr>
        <w:t>Развивающая предметно-пространственная среда должна быть насы</w:t>
      </w:r>
      <w:r>
        <w:rPr>
          <w:sz w:val="28"/>
          <w:szCs w:val="28"/>
        </w:rPr>
        <w:softHyphen/>
        <w:t>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pPr>
        <w:pStyle w:val="a6"/>
        <w:shd w:val="clear" w:color="auto" w:fill="auto"/>
        <w:spacing w:after="0" w:line="240" w:lineRule="auto"/>
        <w:ind w:left="20" w:right="20" w:firstLine="689"/>
        <w:jc w:val="both"/>
        <w:rPr>
          <w:sz w:val="28"/>
          <w:szCs w:val="28"/>
        </w:rPr>
      </w:pPr>
      <w:r>
        <w:rPr>
          <w:sz w:val="28"/>
          <w:szCs w:val="28"/>
        </w:rPr>
        <w:t>В младших группах в основе замысла детской игры лежит предмет, поэтому взрослый каждый раз должен обновлять игровую среду (построй</w:t>
      </w:r>
      <w:r>
        <w:rPr>
          <w:sz w:val="28"/>
          <w:szCs w:val="28"/>
        </w:rPr>
        <w:softHyphen/>
        <w:t>ки, игрушки, материалы и др.), чтобы пробудить у малышей любопытство, познавательный интерес, желание ставить и решать игровую задачу. В груп</w:t>
      </w:r>
      <w:r>
        <w:rPr>
          <w:sz w:val="28"/>
          <w:szCs w:val="28"/>
        </w:rPr>
        <w:softHyphen/>
        <w:t>повой комнате необходимо создавать условия для самостоятельной двига</w:t>
      </w:r>
      <w:r>
        <w:rPr>
          <w:sz w:val="28"/>
          <w:szCs w:val="28"/>
        </w:rPr>
        <w:softHyphen/>
        <w:t>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p>
    <w:p>
      <w:pPr>
        <w:pStyle w:val="a6"/>
        <w:shd w:val="clear" w:color="auto" w:fill="auto"/>
        <w:spacing w:after="0" w:line="240" w:lineRule="auto"/>
        <w:ind w:left="20" w:right="20" w:firstLine="689"/>
        <w:jc w:val="both"/>
        <w:rPr>
          <w:sz w:val="28"/>
          <w:szCs w:val="28"/>
        </w:rPr>
      </w:pPr>
      <w:r>
        <w:rPr>
          <w:sz w:val="28"/>
          <w:szCs w:val="28"/>
        </w:rPr>
        <w:t>В старших группах замысел основывается на теме игры, поэтому разнообразная полифункциональная предметная среда пробуждает ак</w:t>
      </w:r>
      <w:r>
        <w:rPr>
          <w:sz w:val="28"/>
          <w:szCs w:val="28"/>
        </w:rPr>
        <w:softHyphen/>
        <w:t xml:space="preserve">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roofErr w:type="spellStart"/>
      <w:r>
        <w:rPr>
          <w:sz w:val="28"/>
          <w:szCs w:val="28"/>
        </w:rPr>
        <w:t>Трансформируемость</w:t>
      </w:r>
      <w:proofErr w:type="spellEnd"/>
      <w:r>
        <w:rPr>
          <w:sz w:val="28"/>
          <w:szCs w:val="28"/>
        </w:rPr>
        <w:t xml:space="preserve"> предметно-игровой среды позволяет ребенку взглянуть на </w:t>
      </w:r>
      <w:r>
        <w:rPr>
          <w:sz w:val="28"/>
          <w:szCs w:val="28"/>
        </w:rPr>
        <w:lastRenderedPageBreak/>
        <w:t>игровое пространство с иной точки зрения, проявить активность в обустройстве места игры и предвидеть ее результаты.</w:t>
      </w:r>
    </w:p>
    <w:p>
      <w:pPr>
        <w:pStyle w:val="a6"/>
        <w:shd w:val="clear" w:color="auto" w:fill="auto"/>
        <w:spacing w:after="0" w:line="240" w:lineRule="auto"/>
        <w:ind w:left="20" w:right="20" w:firstLine="689"/>
        <w:jc w:val="both"/>
        <w:rPr>
          <w:sz w:val="28"/>
          <w:szCs w:val="28"/>
        </w:rPr>
      </w:pPr>
      <w:r>
        <w:rPr>
          <w:sz w:val="28"/>
          <w:szCs w:val="28"/>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pPr>
        <w:pStyle w:val="a6"/>
        <w:shd w:val="clear" w:color="auto" w:fill="auto"/>
        <w:spacing w:after="0" w:line="240" w:lineRule="auto"/>
        <w:ind w:right="20" w:firstLine="689"/>
        <w:jc w:val="both"/>
        <w:rPr>
          <w:sz w:val="28"/>
          <w:szCs w:val="28"/>
        </w:rPr>
      </w:pPr>
      <w:r>
        <w:rPr>
          <w:sz w:val="28"/>
          <w:szCs w:val="28"/>
        </w:rPr>
        <w:t>Развивающая предметно-пространственная среда должна организовы</w:t>
      </w:r>
      <w:r>
        <w:rPr>
          <w:sz w:val="28"/>
          <w:szCs w:val="28"/>
        </w:rPr>
        <w:softHyphen/>
        <w:t>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pPr>
        <w:pStyle w:val="a6"/>
        <w:shd w:val="clear" w:color="auto" w:fill="auto"/>
        <w:spacing w:after="0" w:line="240" w:lineRule="auto"/>
        <w:ind w:right="20" w:firstLine="689"/>
        <w:jc w:val="both"/>
        <w:rPr>
          <w:sz w:val="28"/>
          <w:szCs w:val="28"/>
        </w:rPr>
      </w:pPr>
      <w:r>
        <w:rPr>
          <w:sz w:val="28"/>
          <w:szCs w:val="28"/>
        </w:rPr>
        <w:t>Пространство группы следует организовывать в виде хорошо разграничен</w:t>
      </w:r>
      <w:r>
        <w:rPr>
          <w:sz w:val="28"/>
          <w:szCs w:val="28"/>
        </w:rPr>
        <w:softHyphen/>
        <w:t>ных зон («центры», «уголки», «площадки»), оснащенных большим количес</w:t>
      </w:r>
      <w:r>
        <w:rPr>
          <w:sz w:val="28"/>
          <w:szCs w:val="28"/>
        </w:rPr>
        <w:softHyphen/>
        <w:t>твом развивающих материалов (книги, игрушки, материалы для творчества, развивающее оборудование и пр.). Все предметы должны быть доступны детям.</w:t>
      </w:r>
    </w:p>
    <w:p>
      <w:pPr>
        <w:pStyle w:val="a6"/>
        <w:shd w:val="clear" w:color="auto" w:fill="auto"/>
        <w:spacing w:after="0" w:line="240" w:lineRule="auto"/>
        <w:ind w:right="20" w:firstLine="689"/>
        <w:jc w:val="both"/>
        <w:rPr>
          <w:sz w:val="28"/>
          <w:szCs w:val="28"/>
        </w:rPr>
      </w:pPr>
      <w:r>
        <w:rPr>
          <w:sz w:val="28"/>
          <w:szCs w:val="28"/>
        </w:rPr>
        <w:t>Подобная организация пространства позволяет дошкольникам выби</w:t>
      </w:r>
      <w:r>
        <w:rPr>
          <w:sz w:val="28"/>
          <w:szCs w:val="28"/>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pPr>
        <w:pStyle w:val="a6"/>
        <w:shd w:val="clear" w:color="auto" w:fill="auto"/>
        <w:spacing w:after="0" w:line="240" w:lineRule="auto"/>
        <w:ind w:right="20" w:firstLine="689"/>
        <w:jc w:val="both"/>
        <w:rPr>
          <w:sz w:val="28"/>
          <w:szCs w:val="28"/>
        </w:rPr>
      </w:pPr>
      <w:r>
        <w:rPr>
          <w:sz w:val="28"/>
          <w:szCs w:val="28"/>
        </w:rPr>
        <w:t>Оснащение уголков должно меняться в соответствии с тематическим планированием образовательного процесса.</w:t>
      </w:r>
    </w:p>
    <w:p>
      <w:pPr>
        <w:pStyle w:val="a6"/>
        <w:shd w:val="clear" w:color="auto" w:fill="auto"/>
        <w:spacing w:after="0" w:line="240" w:lineRule="auto"/>
        <w:ind w:firstLine="689"/>
        <w:jc w:val="both"/>
        <w:rPr>
          <w:sz w:val="28"/>
          <w:szCs w:val="28"/>
        </w:rPr>
      </w:pPr>
      <w:r>
        <w:rPr>
          <w:sz w:val="28"/>
          <w:szCs w:val="28"/>
        </w:rPr>
        <w:t>В качестве центров развития могут выступать:</w:t>
      </w:r>
    </w:p>
    <w:p>
      <w:pPr>
        <w:pStyle w:val="a6"/>
        <w:numPr>
          <w:ilvl w:val="0"/>
          <w:numId w:val="11"/>
        </w:numPr>
        <w:shd w:val="clear" w:color="auto" w:fill="auto"/>
        <w:tabs>
          <w:tab w:val="left" w:pos="514"/>
        </w:tabs>
        <w:spacing w:after="0" w:line="240" w:lineRule="auto"/>
        <w:ind w:firstLine="689"/>
        <w:jc w:val="both"/>
        <w:rPr>
          <w:sz w:val="28"/>
          <w:szCs w:val="28"/>
        </w:rPr>
      </w:pPr>
      <w:r>
        <w:rPr>
          <w:sz w:val="28"/>
          <w:szCs w:val="28"/>
        </w:rPr>
        <w:t>уголок для сюжетно-ролевых игр;</w:t>
      </w:r>
    </w:p>
    <w:p>
      <w:pPr>
        <w:pStyle w:val="a6"/>
        <w:numPr>
          <w:ilvl w:val="0"/>
          <w:numId w:val="11"/>
        </w:numPr>
        <w:shd w:val="clear" w:color="auto" w:fill="auto"/>
        <w:tabs>
          <w:tab w:val="left" w:pos="514"/>
        </w:tabs>
        <w:spacing w:after="0" w:line="240" w:lineRule="auto"/>
        <w:ind w:firstLine="689"/>
        <w:jc w:val="both"/>
        <w:rPr>
          <w:sz w:val="28"/>
          <w:szCs w:val="28"/>
        </w:rPr>
      </w:pPr>
      <w:r>
        <w:rPr>
          <w:sz w:val="28"/>
          <w:szCs w:val="28"/>
        </w:rPr>
        <w:t xml:space="preserve">уголок </w:t>
      </w:r>
      <w:proofErr w:type="spellStart"/>
      <w:r>
        <w:rPr>
          <w:sz w:val="28"/>
          <w:szCs w:val="28"/>
        </w:rPr>
        <w:t>ряжения</w:t>
      </w:r>
      <w:proofErr w:type="spellEnd"/>
      <w:r>
        <w:rPr>
          <w:sz w:val="28"/>
          <w:szCs w:val="28"/>
        </w:rPr>
        <w:t xml:space="preserve"> (для театрализованных игр);</w:t>
      </w:r>
    </w:p>
    <w:p>
      <w:pPr>
        <w:pStyle w:val="a6"/>
        <w:numPr>
          <w:ilvl w:val="0"/>
          <w:numId w:val="11"/>
        </w:numPr>
        <w:shd w:val="clear" w:color="auto" w:fill="auto"/>
        <w:tabs>
          <w:tab w:val="left" w:pos="519"/>
        </w:tabs>
        <w:spacing w:after="0" w:line="240" w:lineRule="auto"/>
        <w:ind w:firstLine="709"/>
        <w:jc w:val="both"/>
        <w:rPr>
          <w:sz w:val="28"/>
          <w:szCs w:val="28"/>
        </w:rPr>
      </w:pPr>
      <w:r>
        <w:rPr>
          <w:sz w:val="28"/>
          <w:szCs w:val="28"/>
        </w:rPr>
        <w:t>книжный уголок;</w:t>
      </w:r>
    </w:p>
    <w:p>
      <w:pPr>
        <w:pStyle w:val="a6"/>
        <w:numPr>
          <w:ilvl w:val="0"/>
          <w:numId w:val="11"/>
        </w:numPr>
        <w:shd w:val="clear" w:color="auto" w:fill="auto"/>
        <w:tabs>
          <w:tab w:val="left" w:pos="514"/>
        </w:tabs>
        <w:spacing w:after="0" w:line="240" w:lineRule="auto"/>
        <w:ind w:firstLine="709"/>
        <w:jc w:val="both"/>
        <w:rPr>
          <w:sz w:val="28"/>
          <w:szCs w:val="28"/>
        </w:rPr>
      </w:pPr>
      <w:r>
        <w:rPr>
          <w:sz w:val="28"/>
          <w:szCs w:val="28"/>
        </w:rPr>
        <w:t>зона для настольно-печатных игр;</w:t>
      </w:r>
    </w:p>
    <w:p>
      <w:pPr>
        <w:pStyle w:val="a6"/>
        <w:numPr>
          <w:ilvl w:val="0"/>
          <w:numId w:val="11"/>
        </w:numPr>
        <w:shd w:val="clear" w:color="auto" w:fill="auto"/>
        <w:tabs>
          <w:tab w:val="left" w:pos="509"/>
        </w:tabs>
        <w:spacing w:after="0" w:line="240" w:lineRule="auto"/>
        <w:ind w:right="20" w:firstLine="709"/>
        <w:jc w:val="both"/>
        <w:rPr>
          <w:sz w:val="28"/>
          <w:szCs w:val="28"/>
        </w:rPr>
      </w:pPr>
      <w:r>
        <w:rPr>
          <w:sz w:val="28"/>
          <w:szCs w:val="28"/>
        </w:rPr>
        <w:t>выставка (детского рисунка, детского творчества, изделий народных мастеров и т. д.);</w:t>
      </w:r>
    </w:p>
    <w:p>
      <w:pPr>
        <w:pStyle w:val="a6"/>
        <w:numPr>
          <w:ilvl w:val="0"/>
          <w:numId w:val="11"/>
        </w:numPr>
        <w:shd w:val="clear" w:color="auto" w:fill="auto"/>
        <w:tabs>
          <w:tab w:val="left" w:pos="514"/>
        </w:tabs>
        <w:spacing w:after="0" w:line="240" w:lineRule="auto"/>
        <w:ind w:firstLine="709"/>
        <w:jc w:val="both"/>
        <w:rPr>
          <w:sz w:val="28"/>
          <w:szCs w:val="28"/>
        </w:rPr>
      </w:pPr>
      <w:r>
        <w:rPr>
          <w:sz w:val="28"/>
          <w:szCs w:val="28"/>
        </w:rPr>
        <w:t>уголок природы (наблюдений за природой);</w:t>
      </w:r>
    </w:p>
    <w:p>
      <w:pPr>
        <w:pStyle w:val="a6"/>
        <w:numPr>
          <w:ilvl w:val="0"/>
          <w:numId w:val="11"/>
        </w:numPr>
        <w:shd w:val="clear" w:color="auto" w:fill="auto"/>
        <w:tabs>
          <w:tab w:val="left" w:pos="519"/>
        </w:tabs>
        <w:spacing w:after="0" w:line="240" w:lineRule="auto"/>
        <w:ind w:firstLine="709"/>
        <w:jc w:val="both"/>
        <w:rPr>
          <w:sz w:val="28"/>
          <w:szCs w:val="28"/>
        </w:rPr>
      </w:pPr>
      <w:r>
        <w:rPr>
          <w:sz w:val="28"/>
          <w:szCs w:val="28"/>
        </w:rPr>
        <w:t>спортивный уголок;</w:t>
      </w:r>
    </w:p>
    <w:p>
      <w:pPr>
        <w:pStyle w:val="a6"/>
        <w:numPr>
          <w:ilvl w:val="0"/>
          <w:numId w:val="11"/>
        </w:numPr>
        <w:shd w:val="clear" w:color="auto" w:fill="auto"/>
        <w:tabs>
          <w:tab w:val="left" w:pos="514"/>
        </w:tabs>
        <w:spacing w:after="0" w:line="240" w:lineRule="auto"/>
        <w:ind w:firstLine="709"/>
        <w:jc w:val="both"/>
        <w:rPr>
          <w:sz w:val="28"/>
          <w:szCs w:val="28"/>
        </w:rPr>
      </w:pPr>
      <w:r>
        <w:rPr>
          <w:sz w:val="28"/>
          <w:szCs w:val="28"/>
        </w:rPr>
        <w:t>уголок для игр с водой и песком;</w:t>
      </w:r>
    </w:p>
    <w:p>
      <w:pPr>
        <w:pStyle w:val="a6"/>
        <w:numPr>
          <w:ilvl w:val="0"/>
          <w:numId w:val="11"/>
        </w:numPr>
        <w:shd w:val="clear" w:color="auto" w:fill="auto"/>
        <w:tabs>
          <w:tab w:val="left" w:pos="514"/>
        </w:tabs>
        <w:spacing w:after="0" w:line="240" w:lineRule="auto"/>
        <w:ind w:right="20" w:firstLine="709"/>
        <w:jc w:val="both"/>
        <w:rPr>
          <w:sz w:val="28"/>
          <w:szCs w:val="28"/>
        </w:rPr>
      </w:pPr>
      <w:r>
        <w:rPr>
          <w:sz w:val="28"/>
          <w:szCs w:val="28"/>
        </w:rPr>
        <w:t>уголки для разнообразных видов самостоятельной деятельности де</w:t>
      </w:r>
      <w:r>
        <w:rPr>
          <w:sz w:val="28"/>
          <w:szCs w:val="28"/>
        </w:rPr>
        <w:softHyphen/>
        <w:t>тей — конструктивной, изобразительной, музыкальной и др.;</w:t>
      </w:r>
    </w:p>
    <w:p>
      <w:pPr>
        <w:pStyle w:val="a6"/>
        <w:numPr>
          <w:ilvl w:val="0"/>
          <w:numId w:val="11"/>
        </w:numPr>
        <w:shd w:val="clear" w:color="auto" w:fill="auto"/>
        <w:tabs>
          <w:tab w:val="left" w:pos="518"/>
        </w:tabs>
        <w:spacing w:after="0" w:line="240" w:lineRule="auto"/>
        <w:ind w:right="20" w:firstLine="709"/>
        <w:jc w:val="both"/>
        <w:rPr>
          <w:sz w:val="28"/>
          <w:szCs w:val="28"/>
        </w:rPr>
      </w:pPr>
      <w:r>
        <w:rPr>
          <w:sz w:val="28"/>
          <w:szCs w:val="28"/>
        </w:rPr>
        <w:t>игровой центр с крупными мягкими конструкциями (блоки, домики, тоннели и пр.) для легкого изменения игрового пространства;</w:t>
      </w:r>
    </w:p>
    <w:p>
      <w:pPr>
        <w:pStyle w:val="a6"/>
        <w:numPr>
          <w:ilvl w:val="0"/>
          <w:numId w:val="11"/>
        </w:numPr>
        <w:shd w:val="clear" w:color="auto" w:fill="auto"/>
        <w:tabs>
          <w:tab w:val="left" w:pos="519"/>
        </w:tabs>
        <w:spacing w:after="0" w:line="240" w:lineRule="auto"/>
        <w:ind w:firstLine="709"/>
        <w:jc w:val="both"/>
        <w:rPr>
          <w:sz w:val="28"/>
          <w:szCs w:val="28"/>
        </w:rPr>
      </w:pPr>
      <w:r>
        <w:rPr>
          <w:sz w:val="28"/>
          <w:szCs w:val="28"/>
        </w:rPr>
        <w:t>игровой уголок (с игрушками, строительным материалом).</w:t>
      </w:r>
    </w:p>
    <w:p>
      <w:pPr>
        <w:pStyle w:val="a6"/>
        <w:shd w:val="clear" w:color="auto" w:fill="auto"/>
        <w:spacing w:after="0" w:line="240" w:lineRule="auto"/>
        <w:ind w:firstLine="709"/>
        <w:jc w:val="both"/>
        <w:rPr>
          <w:sz w:val="28"/>
          <w:szCs w:val="28"/>
        </w:rPr>
      </w:pPr>
      <w:r>
        <w:rPr>
          <w:sz w:val="28"/>
          <w:szCs w:val="28"/>
        </w:rPr>
        <w:t xml:space="preserve">Развивающая предметно-пространственная среда должна </w:t>
      </w:r>
      <w:proofErr w:type="spellStart"/>
      <w:r>
        <w:rPr>
          <w:sz w:val="28"/>
          <w:szCs w:val="28"/>
        </w:rPr>
        <w:t>выступатькак</w:t>
      </w:r>
      <w:proofErr w:type="spellEnd"/>
      <w:r>
        <w:rPr>
          <w:sz w:val="28"/>
          <w:szCs w:val="28"/>
        </w:rPr>
        <w:t xml:space="preserve">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w:t>
      </w:r>
      <w:r>
        <w:rPr>
          <w:sz w:val="28"/>
          <w:szCs w:val="28"/>
        </w:rPr>
        <w:softHyphen/>
        <w:t>вижности игровых пространств, вариантности предметных условий и характера детской деятельности. Вместе с тем, определенная устойчи</w:t>
      </w:r>
      <w:r>
        <w:rPr>
          <w:sz w:val="28"/>
          <w:szCs w:val="28"/>
        </w:rPr>
        <w:softHyphen/>
        <w:t xml:space="preserve">вость и постоянство среды — это необходимое условие ее стабильности, </w:t>
      </w:r>
      <w:r>
        <w:rPr>
          <w:sz w:val="28"/>
          <w:szCs w:val="28"/>
        </w:rPr>
        <w:lastRenderedPageBreak/>
        <w:t>привычности, особенно если это касается мест общего пользования (библиотечка, шкафчик с игрушками, ящик с полифункциональным материалом и т. п.).</w:t>
      </w:r>
    </w:p>
    <w:p>
      <w:pPr>
        <w:pStyle w:val="a6"/>
        <w:shd w:val="clear" w:color="auto" w:fill="auto"/>
        <w:spacing w:after="0" w:line="240" w:lineRule="auto"/>
        <w:ind w:right="23" w:firstLine="709"/>
        <w:jc w:val="both"/>
        <w:rPr>
          <w:sz w:val="28"/>
          <w:szCs w:val="28"/>
        </w:rPr>
      </w:pPr>
      <w:r>
        <w:rPr>
          <w:sz w:val="28"/>
          <w:szCs w:val="28"/>
        </w:rPr>
        <w:t>Особенности организации развивающей предметно-пространственной среды для различных психолого-педагогических задач изложены в разделе «Психолого-педагогические условия реализации программы».</w:t>
      </w:r>
    </w:p>
    <w:p>
      <w:pPr>
        <w:pStyle w:val="a6"/>
        <w:shd w:val="clear" w:color="auto" w:fill="auto"/>
        <w:spacing w:after="0" w:line="240" w:lineRule="auto"/>
        <w:ind w:right="23" w:firstLine="709"/>
        <w:jc w:val="both"/>
        <w:rPr>
          <w:sz w:val="28"/>
          <w:szCs w:val="28"/>
        </w:rPr>
      </w:pPr>
    </w:p>
    <w:p>
      <w:pPr>
        <w:spacing w:after="0" w:line="240" w:lineRule="auto"/>
        <w:ind w:firstLine="709"/>
        <w:jc w:val="center"/>
        <w:rPr>
          <w:rFonts w:ascii="Times New Roman" w:eastAsia="Calibri" w:hAnsi="Times New Roman" w:cs="Times New Roman"/>
          <w:b/>
          <w:sz w:val="28"/>
          <w:szCs w:val="28"/>
        </w:rPr>
      </w:pPr>
    </w:p>
    <w:p>
      <w:pPr>
        <w:spacing w:after="0" w:line="240" w:lineRule="auto"/>
        <w:ind w:firstLine="709"/>
        <w:jc w:val="center"/>
        <w:rPr>
          <w:rFonts w:ascii="Times New Roman" w:eastAsia="Calibri" w:hAnsi="Times New Roman" w:cs="Times New Roman"/>
          <w:b/>
          <w:sz w:val="28"/>
          <w:szCs w:val="28"/>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color w:val="FF0000"/>
          <w:sz w:val="28"/>
          <w:szCs w:val="24"/>
        </w:rPr>
      </w:pPr>
    </w:p>
    <w:p>
      <w:pPr>
        <w:spacing w:after="0" w:line="240" w:lineRule="auto"/>
        <w:jc w:val="center"/>
        <w:rPr>
          <w:rFonts w:ascii="Times New Roman" w:hAnsi="Times New Roman" w:cs="Times New Roman"/>
          <w:b/>
          <w:bCs/>
          <w:sz w:val="28"/>
          <w:szCs w:val="24"/>
        </w:rPr>
      </w:pPr>
      <w:r>
        <w:rPr>
          <w:rFonts w:ascii="Times New Roman" w:hAnsi="Times New Roman" w:cs="Times New Roman"/>
          <w:b/>
          <w:sz w:val="28"/>
          <w:szCs w:val="24"/>
        </w:rPr>
        <w:lastRenderedPageBreak/>
        <w:t>КРАТКАЯ ПРЕЗЕНТАЦИЯ</w:t>
      </w:r>
    </w:p>
    <w:p>
      <w:pPr>
        <w:tabs>
          <w:tab w:val="left" w:pos="1134"/>
        </w:tabs>
        <w:spacing w:after="0" w:line="240" w:lineRule="auto"/>
        <w:ind w:firstLine="709"/>
        <w:jc w:val="both"/>
        <w:rPr>
          <w:rFonts w:ascii="Times New Roman" w:hAnsi="Times New Roman" w:cs="Times New Roman"/>
          <w:sz w:val="28"/>
          <w:szCs w:val="28"/>
        </w:rPr>
      </w:pP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муниципального  дошкольного образовательного учреждения детский сад №12 «</w:t>
      </w:r>
      <w:proofErr w:type="spellStart"/>
      <w:r>
        <w:rPr>
          <w:rFonts w:ascii="Times New Roman" w:hAnsi="Times New Roman" w:cs="Times New Roman"/>
          <w:sz w:val="28"/>
          <w:szCs w:val="28"/>
        </w:rPr>
        <w:t>Ивушка</w:t>
      </w:r>
      <w:proofErr w:type="spellEnd"/>
      <w:proofErr w:type="gramStart"/>
      <w:r>
        <w:rPr>
          <w:rFonts w:ascii="Times New Roman" w:hAnsi="Times New Roman" w:cs="Times New Roman"/>
          <w:sz w:val="28"/>
          <w:szCs w:val="28"/>
        </w:rPr>
        <w:t>»К</w:t>
      </w:r>
      <w:proofErr w:type="gramEnd"/>
      <w:r>
        <w:rPr>
          <w:rFonts w:ascii="Times New Roman" w:hAnsi="Times New Roman" w:cs="Times New Roman"/>
          <w:sz w:val="28"/>
          <w:szCs w:val="28"/>
        </w:rPr>
        <w:t>урского муниципального района Ставропольского края  предназначена для работы с детьми от 1.5 до 8 лет. Программа дошкольного учреждения разработана на основании следующих нормативно-правовых документов, регламентирующих функционирование системы дошкольного образования в РФ:</w:t>
      </w:r>
    </w:p>
    <w:p>
      <w:pPr>
        <w:numPr>
          <w:ilvl w:val="0"/>
          <w:numId w:val="43"/>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Федеральный закон « Об образовании в Российской Федерации» (от 29.12.2012 года № 273-ФЗ)</w:t>
      </w:r>
    </w:p>
    <w:p>
      <w:pPr>
        <w:numPr>
          <w:ilvl w:val="0"/>
          <w:numId w:val="43"/>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Федеральный государственный образовательный стандарт дошкольного образования ( Приказ Министерства  образования и науки РФ от 17.10.2013 7. № 1155 г</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осква «Об утверждении федерального государственного образовательного стандарта дошкольного образования)</w:t>
      </w:r>
    </w:p>
    <w:p>
      <w:pPr>
        <w:numPr>
          <w:ilvl w:val="0"/>
          <w:numId w:val="43"/>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 xml:space="preserve">Приказ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30.08.2013 г. № 1014 «Об утверждении Порядка организации и осуществления образовательной деятельности по основным общеобразовательным программам</w:t>
      </w:r>
    </w:p>
    <w:p>
      <w:pPr>
        <w:numPr>
          <w:ilvl w:val="0"/>
          <w:numId w:val="43"/>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 xml:space="preserve">Постановление Главного государственного санитарного врача РФ от 15.05.2013 г. № 26 (Сан </w:t>
      </w:r>
      <w:proofErr w:type="spellStart"/>
      <w:r>
        <w:rPr>
          <w:rFonts w:ascii="Times New Roman" w:hAnsi="Times New Roman" w:cs="Times New Roman"/>
          <w:sz w:val="28"/>
          <w:szCs w:val="28"/>
        </w:rPr>
        <w:t>ПиН</w:t>
      </w:r>
      <w:proofErr w:type="spellEnd"/>
      <w:r>
        <w:rPr>
          <w:rFonts w:ascii="Times New Roman" w:hAnsi="Times New Roman" w:cs="Times New Roman"/>
          <w:sz w:val="28"/>
          <w:szCs w:val="28"/>
        </w:rPr>
        <w:t xml:space="preserve"> 2.4.1.3049-13)</w:t>
      </w:r>
    </w:p>
    <w:p>
      <w:pPr>
        <w:numPr>
          <w:ilvl w:val="0"/>
          <w:numId w:val="43"/>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Вариативной программы «От рождения до школы»</w:t>
      </w:r>
    </w:p>
    <w:p>
      <w:pPr>
        <w:numPr>
          <w:ilvl w:val="0"/>
          <w:numId w:val="43"/>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Парциальными программами, реализуемыми учреждением.</w:t>
      </w:r>
    </w:p>
    <w:p>
      <w:pPr>
        <w:shd w:val="clear" w:color="auto" w:fill="FFFFFF"/>
        <w:spacing w:before="120" w:after="120" w:line="240" w:lineRule="auto"/>
        <w:ind w:firstLine="709"/>
        <w:rPr>
          <w:rFonts w:ascii="Times New Roman" w:hAnsi="Times New Roman" w:cs="Times New Roman"/>
          <w:bCs/>
          <w:sz w:val="28"/>
          <w:szCs w:val="28"/>
        </w:rPr>
      </w:pPr>
      <w:r>
        <w:rPr>
          <w:rFonts w:ascii="Times New Roman" w:hAnsi="Times New Roman" w:cs="Times New Roman"/>
          <w:bCs/>
          <w:sz w:val="28"/>
          <w:szCs w:val="28"/>
        </w:rPr>
        <w:t>Программа принята педагогическим советом № 1 от 30.08.2017 г., утверждена приказом № 69   от 30.08.2017 г.</w:t>
      </w:r>
    </w:p>
    <w:p>
      <w:pPr>
        <w:shd w:val="clear" w:color="auto" w:fill="FFFFFF"/>
        <w:spacing w:before="120" w:after="12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Программа определяет содержание и организацию образовательной деятельности на уровне дошкольного образования и строится на принципах:</w:t>
      </w:r>
    </w:p>
    <w:p>
      <w:pPr>
        <w:pStyle w:val="a3"/>
        <w:numPr>
          <w:ilvl w:val="0"/>
          <w:numId w:val="55"/>
        </w:numPr>
        <w:shd w:val="clear" w:color="auto" w:fill="FFFFFF"/>
        <w:spacing w:before="120" w:after="120" w:line="240" w:lineRule="auto"/>
        <w:rPr>
          <w:rFonts w:ascii="Times New Roman" w:hAnsi="Times New Roman" w:cs="Times New Roman"/>
          <w:sz w:val="28"/>
          <w:szCs w:val="28"/>
        </w:rPr>
      </w:pPr>
      <w:r>
        <w:rPr>
          <w:rFonts w:ascii="Times New Roman" w:hAnsi="Times New Roman" w:cs="Times New Roman"/>
          <w:sz w:val="28"/>
          <w:szCs w:val="28"/>
        </w:rPr>
        <w:t>Поддержки разнообразия детства.</w:t>
      </w:r>
    </w:p>
    <w:p>
      <w:pPr>
        <w:numPr>
          <w:ilvl w:val="0"/>
          <w:numId w:val="55"/>
        </w:numPr>
        <w:shd w:val="clear" w:color="auto" w:fill="FFFFFF"/>
        <w:spacing w:before="48" w:after="48" w:line="240" w:lineRule="atLeast"/>
        <w:rPr>
          <w:rFonts w:ascii="Times New Roman" w:hAnsi="Times New Roman" w:cs="Times New Roman"/>
          <w:sz w:val="28"/>
          <w:szCs w:val="28"/>
        </w:rPr>
      </w:pPr>
      <w:r>
        <w:rPr>
          <w:rFonts w:ascii="Times New Roman" w:hAnsi="Times New Roman" w:cs="Times New Roman"/>
          <w:sz w:val="28"/>
          <w:szCs w:val="28"/>
        </w:rPr>
        <w:t xml:space="preserve">Сохранения уникальности и </w:t>
      </w:r>
      <w:proofErr w:type="spellStart"/>
      <w:r>
        <w:rPr>
          <w:rFonts w:ascii="Times New Roman" w:hAnsi="Times New Roman" w:cs="Times New Roman"/>
          <w:sz w:val="28"/>
          <w:szCs w:val="28"/>
        </w:rPr>
        <w:t>самоценности</w:t>
      </w:r>
      <w:proofErr w:type="spellEnd"/>
      <w:r>
        <w:rPr>
          <w:rFonts w:ascii="Times New Roman" w:hAnsi="Times New Roman" w:cs="Times New Roman"/>
          <w:sz w:val="28"/>
          <w:szCs w:val="28"/>
        </w:rPr>
        <w:t xml:space="preserve"> детства.</w:t>
      </w:r>
    </w:p>
    <w:p>
      <w:pPr>
        <w:numPr>
          <w:ilvl w:val="0"/>
          <w:numId w:val="55"/>
        </w:numPr>
        <w:shd w:val="clear" w:color="auto" w:fill="FFFFFF"/>
        <w:spacing w:before="48" w:after="48" w:line="240" w:lineRule="atLeast"/>
        <w:rPr>
          <w:rFonts w:ascii="Times New Roman" w:hAnsi="Times New Roman" w:cs="Times New Roman"/>
          <w:sz w:val="28"/>
          <w:szCs w:val="28"/>
        </w:rPr>
      </w:pPr>
      <w:r>
        <w:rPr>
          <w:rFonts w:ascii="Times New Roman" w:hAnsi="Times New Roman" w:cs="Times New Roman"/>
          <w:sz w:val="28"/>
          <w:szCs w:val="28"/>
        </w:rPr>
        <w:t>Позитивной социализации ребенка</w:t>
      </w:r>
    </w:p>
    <w:p>
      <w:pPr>
        <w:numPr>
          <w:ilvl w:val="0"/>
          <w:numId w:val="55"/>
        </w:numPr>
        <w:shd w:val="clear" w:color="auto" w:fill="FFFFFF"/>
        <w:spacing w:before="48" w:after="48" w:line="240" w:lineRule="atLeast"/>
        <w:rPr>
          <w:rFonts w:ascii="Times New Roman" w:hAnsi="Times New Roman" w:cs="Times New Roman"/>
          <w:sz w:val="28"/>
          <w:szCs w:val="28"/>
        </w:rPr>
      </w:pPr>
      <w:r>
        <w:rPr>
          <w:rFonts w:ascii="Times New Roman" w:hAnsi="Times New Roman" w:cs="Times New Roman"/>
          <w:sz w:val="28"/>
          <w:szCs w:val="28"/>
        </w:rPr>
        <w:t>Личностно-развивающего и гуманистического характер взаимодействия взрослых (родителей (законных представителей), педагогических и иных работников Организации) и детей.</w:t>
      </w:r>
    </w:p>
    <w:p>
      <w:pPr>
        <w:numPr>
          <w:ilvl w:val="0"/>
          <w:numId w:val="55"/>
        </w:numPr>
        <w:shd w:val="clear" w:color="auto" w:fill="FFFFFF"/>
        <w:spacing w:before="48" w:after="48" w:line="240" w:lineRule="atLeast"/>
        <w:rPr>
          <w:rFonts w:ascii="Times New Roman" w:hAnsi="Times New Roman" w:cs="Times New Roman"/>
          <w:sz w:val="28"/>
          <w:szCs w:val="28"/>
        </w:rPr>
      </w:pPr>
      <w:r>
        <w:rPr>
          <w:rFonts w:ascii="Times New Roman" w:hAnsi="Times New Roman" w:cs="Times New Roman"/>
          <w:sz w:val="28"/>
          <w:szCs w:val="28"/>
        </w:rPr>
        <w:t>Содействия и сотрудничества детей и взрослых, признание ребенка полноценным участником (субъектом) образовательных отношений.</w:t>
      </w:r>
    </w:p>
    <w:p>
      <w:pPr>
        <w:numPr>
          <w:ilvl w:val="0"/>
          <w:numId w:val="55"/>
        </w:numPr>
        <w:shd w:val="clear" w:color="auto" w:fill="FFFFFF"/>
        <w:spacing w:before="48" w:after="48" w:line="240" w:lineRule="atLeast"/>
        <w:rPr>
          <w:rFonts w:ascii="Times New Roman" w:hAnsi="Times New Roman" w:cs="Times New Roman"/>
          <w:sz w:val="28"/>
          <w:szCs w:val="28"/>
        </w:rPr>
      </w:pPr>
      <w:r>
        <w:rPr>
          <w:rFonts w:ascii="Times New Roman" w:hAnsi="Times New Roman" w:cs="Times New Roman"/>
          <w:sz w:val="28"/>
          <w:szCs w:val="28"/>
        </w:rPr>
        <w:t>Сотрудничества Организации с семьей.</w:t>
      </w:r>
    </w:p>
    <w:p>
      <w:pPr>
        <w:numPr>
          <w:ilvl w:val="0"/>
          <w:numId w:val="55"/>
        </w:numPr>
        <w:shd w:val="clear" w:color="auto" w:fill="FFFFFF"/>
        <w:spacing w:before="48" w:after="48" w:line="240" w:lineRule="atLeast"/>
        <w:rPr>
          <w:rFonts w:ascii="Times New Roman" w:hAnsi="Times New Roman" w:cs="Times New Roman"/>
          <w:sz w:val="28"/>
          <w:szCs w:val="28"/>
        </w:rPr>
      </w:pPr>
      <w:r>
        <w:rPr>
          <w:rFonts w:ascii="Times New Roman" w:hAnsi="Times New Roman" w:cs="Times New Roman"/>
          <w:sz w:val="28"/>
          <w:szCs w:val="28"/>
        </w:rPr>
        <w:t>Сетевого взаимодействия с организациями</w:t>
      </w:r>
    </w:p>
    <w:p>
      <w:pPr>
        <w:numPr>
          <w:ilvl w:val="0"/>
          <w:numId w:val="55"/>
        </w:numPr>
        <w:shd w:val="clear" w:color="auto" w:fill="FFFFFF"/>
        <w:spacing w:before="48" w:after="48" w:line="240" w:lineRule="atLeast"/>
        <w:rPr>
          <w:rFonts w:ascii="Times New Roman" w:hAnsi="Times New Roman" w:cs="Times New Roman"/>
          <w:sz w:val="28"/>
          <w:szCs w:val="28"/>
        </w:rPr>
      </w:pPr>
      <w:r>
        <w:rPr>
          <w:rFonts w:ascii="Times New Roman" w:hAnsi="Times New Roman" w:cs="Times New Roman"/>
          <w:sz w:val="28"/>
          <w:szCs w:val="28"/>
        </w:rPr>
        <w:t>Индивидуализации дошкольного образования</w:t>
      </w:r>
    </w:p>
    <w:p>
      <w:pPr>
        <w:numPr>
          <w:ilvl w:val="0"/>
          <w:numId w:val="55"/>
        </w:numPr>
        <w:shd w:val="clear" w:color="auto" w:fill="FFFFFF"/>
        <w:spacing w:before="48" w:after="48" w:line="240" w:lineRule="atLeast"/>
        <w:rPr>
          <w:rFonts w:ascii="Times New Roman" w:hAnsi="Times New Roman" w:cs="Times New Roman"/>
          <w:sz w:val="28"/>
          <w:szCs w:val="28"/>
        </w:rPr>
      </w:pPr>
      <w:r>
        <w:rPr>
          <w:rFonts w:ascii="Times New Roman" w:hAnsi="Times New Roman" w:cs="Times New Roman"/>
          <w:sz w:val="28"/>
          <w:szCs w:val="28"/>
        </w:rPr>
        <w:t>Возрастной адекватности образования.</w:t>
      </w:r>
    </w:p>
    <w:p>
      <w:pPr>
        <w:numPr>
          <w:ilvl w:val="0"/>
          <w:numId w:val="55"/>
        </w:numPr>
        <w:shd w:val="clear" w:color="auto" w:fill="FFFFFF"/>
        <w:spacing w:before="48" w:after="48" w:line="240" w:lineRule="atLeast"/>
        <w:rPr>
          <w:rFonts w:ascii="Times New Roman" w:hAnsi="Times New Roman" w:cs="Times New Roman"/>
          <w:sz w:val="28"/>
          <w:szCs w:val="28"/>
        </w:rPr>
      </w:pPr>
      <w:r>
        <w:rPr>
          <w:rFonts w:ascii="Times New Roman" w:hAnsi="Times New Roman" w:cs="Times New Roman"/>
          <w:sz w:val="28"/>
          <w:szCs w:val="28"/>
        </w:rPr>
        <w:t>Развивающего вариативного образования.</w:t>
      </w:r>
    </w:p>
    <w:p>
      <w:pPr>
        <w:numPr>
          <w:ilvl w:val="0"/>
          <w:numId w:val="55"/>
        </w:numPr>
        <w:shd w:val="clear" w:color="auto" w:fill="FFFFFF"/>
        <w:spacing w:before="48" w:after="48" w:line="240" w:lineRule="atLeast"/>
        <w:rPr>
          <w:rFonts w:ascii="Times New Roman" w:hAnsi="Times New Roman" w:cs="Times New Roman"/>
          <w:sz w:val="28"/>
          <w:szCs w:val="28"/>
        </w:rPr>
      </w:pPr>
      <w:r>
        <w:rPr>
          <w:rFonts w:ascii="Times New Roman" w:hAnsi="Times New Roman" w:cs="Times New Roman"/>
          <w:sz w:val="28"/>
          <w:szCs w:val="28"/>
        </w:rPr>
        <w:t>Полноты содержания и интеграции отдельных образовательных областей.</w:t>
      </w:r>
    </w:p>
    <w:p>
      <w:pPr>
        <w:numPr>
          <w:ilvl w:val="0"/>
          <w:numId w:val="55"/>
        </w:numPr>
        <w:shd w:val="clear" w:color="auto" w:fill="FFFFFF"/>
        <w:spacing w:before="48" w:after="48" w:line="240" w:lineRule="atLeast"/>
        <w:rPr>
          <w:rFonts w:ascii="Times New Roman" w:hAnsi="Times New Roman" w:cs="Times New Roman"/>
          <w:sz w:val="28"/>
          <w:szCs w:val="28"/>
        </w:rPr>
      </w:pPr>
      <w:r>
        <w:rPr>
          <w:rFonts w:ascii="Times New Roman" w:hAnsi="Times New Roman" w:cs="Times New Roman"/>
          <w:sz w:val="28"/>
          <w:szCs w:val="28"/>
        </w:rPr>
        <w:t>Инвариантности ценностей и целей при вариативности средств реализации и достижения целей программы.</w:t>
      </w:r>
    </w:p>
    <w:p>
      <w:pPr>
        <w:shd w:val="clear" w:color="auto" w:fill="FFFFFF"/>
        <w:spacing w:before="120" w:after="120" w:line="240" w:lineRule="auto"/>
        <w:ind w:firstLine="709"/>
        <w:rPr>
          <w:rFonts w:ascii="Times New Roman" w:hAnsi="Times New Roman" w:cs="Times New Roman"/>
          <w:color w:val="000000"/>
          <w:sz w:val="28"/>
          <w:szCs w:val="28"/>
        </w:rPr>
      </w:pPr>
      <w:r>
        <w:rPr>
          <w:rFonts w:ascii="Times New Roman" w:hAnsi="Times New Roman" w:cs="Times New Roman"/>
          <w:sz w:val="28"/>
          <w:szCs w:val="28"/>
        </w:rPr>
        <w:lastRenderedPageBreak/>
        <w:t> </w:t>
      </w:r>
      <w:r>
        <w:rPr>
          <w:rFonts w:ascii="Times New Roman" w:hAnsi="Times New Roman" w:cs="Times New Roman"/>
          <w:bCs/>
          <w:i/>
          <w:color w:val="000000"/>
          <w:sz w:val="28"/>
          <w:szCs w:val="28"/>
        </w:rPr>
        <w:t>Цель программы</w:t>
      </w:r>
      <w:r>
        <w:rPr>
          <w:rFonts w:ascii="Times New Roman" w:hAnsi="Times New Roman" w:cs="Times New Roman"/>
          <w:b/>
          <w:bCs/>
          <w:color w:val="000000"/>
          <w:sz w:val="28"/>
          <w:szCs w:val="28"/>
        </w:rPr>
        <w:t xml:space="preserve"> — </w:t>
      </w:r>
      <w:r>
        <w:rPr>
          <w:rFonts w:ascii="Times New Roman" w:hAnsi="Times New Roman" w:cs="Times New Roman"/>
          <w:color w:val="000000"/>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 </w:t>
      </w:r>
      <w:proofErr w:type="gramStart"/>
      <w:r>
        <w:rPr>
          <w:rFonts w:ascii="Times New Roman" w:hAnsi="Times New Roman" w:cs="Times New Roman"/>
          <w:color w:val="000000"/>
          <w:sz w:val="28"/>
          <w:szCs w:val="28"/>
        </w:rPr>
        <w:t>н</w:t>
      </w:r>
      <w:proofErr w:type="gramEnd"/>
      <w:r>
        <w:rPr>
          <w:rFonts w:ascii="Times New Roman" w:hAnsi="Times New Roman" w:cs="Times New Roman"/>
          <w:color w:val="000000"/>
          <w:sz w:val="28"/>
          <w:szCs w:val="28"/>
        </w:rPr>
        <w:t xml:space="preserve">а основании ст. 64.п.1. </w:t>
      </w:r>
      <w:proofErr w:type="gramStart"/>
      <w:r>
        <w:rPr>
          <w:rFonts w:ascii="Times New Roman" w:hAnsi="Times New Roman" w:cs="Times New Roman"/>
          <w:color w:val="000000"/>
          <w:sz w:val="28"/>
          <w:szCs w:val="28"/>
        </w:rPr>
        <w:t>Закона Российской Федерации «Об образовании»)</w:t>
      </w:r>
      <w:proofErr w:type="gramEnd"/>
    </w:p>
    <w:p>
      <w:pPr>
        <w:shd w:val="clear" w:color="auto" w:fill="FFFFFF"/>
        <w:spacing w:before="120" w:after="12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МДОУ №12 «</w:t>
      </w:r>
      <w:proofErr w:type="spellStart"/>
      <w:r>
        <w:rPr>
          <w:rFonts w:ascii="Times New Roman" w:hAnsi="Times New Roman" w:cs="Times New Roman"/>
          <w:color w:val="000000"/>
          <w:sz w:val="28"/>
          <w:szCs w:val="28"/>
        </w:rPr>
        <w:t>Ивушка</w:t>
      </w:r>
      <w:proofErr w:type="spellEnd"/>
      <w:r>
        <w:rPr>
          <w:rFonts w:ascii="Times New Roman" w:hAnsi="Times New Roman" w:cs="Times New Roman"/>
          <w:color w:val="000000"/>
          <w:sz w:val="28"/>
          <w:szCs w:val="28"/>
        </w:rPr>
        <w:t>»  посещают дети с 1,5   до 7 лет. Продолжительность пребывания детей – 10,5 часов. Программа реализуется в группах, укомплектованных по возрастному принципу: группы раннего возраста, группы младшего возраста, группы среднего возраста, группы старшего возраста, подготовительные к школе группы.</w:t>
      </w:r>
    </w:p>
    <w:p>
      <w:pPr>
        <w:shd w:val="clear" w:color="auto" w:fill="FFFFFF"/>
        <w:spacing w:before="120" w:after="12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pPr>
        <w:numPr>
          <w:ilvl w:val="0"/>
          <w:numId w:val="45"/>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p>
    <w:p>
      <w:pPr>
        <w:numPr>
          <w:ilvl w:val="0"/>
          <w:numId w:val="45"/>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познавательное развитие;</w:t>
      </w:r>
    </w:p>
    <w:p>
      <w:pPr>
        <w:numPr>
          <w:ilvl w:val="0"/>
          <w:numId w:val="45"/>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речевое развитие;</w:t>
      </w:r>
    </w:p>
    <w:p>
      <w:pPr>
        <w:numPr>
          <w:ilvl w:val="0"/>
          <w:numId w:val="45"/>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p>
      <w:pPr>
        <w:numPr>
          <w:ilvl w:val="0"/>
          <w:numId w:val="45"/>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физическое развитие.</w:t>
      </w:r>
    </w:p>
    <w:p>
      <w:pPr>
        <w:shd w:val="clear" w:color="auto" w:fill="FFFFFF"/>
        <w:spacing w:before="120" w:after="120" w:line="240" w:lineRule="auto"/>
        <w:ind w:firstLine="709"/>
        <w:rPr>
          <w:rFonts w:ascii="Times New Roman" w:hAnsi="Times New Roman" w:cs="Times New Roman"/>
          <w:color w:val="000000"/>
          <w:sz w:val="28"/>
          <w:szCs w:val="28"/>
        </w:rPr>
      </w:pPr>
      <w:r>
        <w:rPr>
          <w:rFonts w:ascii="Times New Roman" w:hAnsi="Times New Roman" w:cs="Times New Roman"/>
          <w:i/>
          <w:iCs/>
          <w:color w:val="000000"/>
          <w:sz w:val="28"/>
          <w:szCs w:val="28"/>
        </w:rPr>
        <w:t> </w:t>
      </w:r>
      <w:r>
        <w:rPr>
          <w:rFonts w:ascii="Times New Roman" w:hAnsi="Times New Roman" w:cs="Times New Roman"/>
          <w:color w:val="000000"/>
          <w:sz w:val="28"/>
          <w:szCs w:val="28"/>
        </w:rPr>
        <w:t>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w:t>
      </w:r>
    </w:p>
    <w:p>
      <w:pPr>
        <w:numPr>
          <w:ilvl w:val="0"/>
          <w:numId w:val="46"/>
        </w:numPr>
        <w:shd w:val="clear" w:color="auto" w:fill="FFFFFF"/>
        <w:spacing w:before="48" w:after="48" w:line="240" w:lineRule="atLeast"/>
        <w:ind w:left="480"/>
        <w:rPr>
          <w:rFonts w:ascii="Times New Roman" w:hAnsi="Times New Roman" w:cs="Times New Roman"/>
          <w:sz w:val="28"/>
          <w:szCs w:val="28"/>
        </w:rPr>
      </w:pPr>
      <w:proofErr w:type="gramStart"/>
      <w:r>
        <w:rPr>
          <w:rFonts w:ascii="Times New Roman" w:hAnsi="Times New Roman" w:cs="Times New Roman"/>
          <w:sz w:val="28"/>
          <w:szCs w:val="28"/>
        </w:rPr>
        <w:t>ранний возраст (2 — 3 года) — предметная деятельность и игры с составными и динамическими игрушками; экспериментирование с материалами и веществами (песок, вода, тесто);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восприятие смысла музыки, сказок, стихов, рассматривание картинок; двигательная активность;</w:t>
      </w:r>
      <w:proofErr w:type="gramEnd"/>
    </w:p>
    <w:p>
      <w:pPr>
        <w:numPr>
          <w:ilvl w:val="0"/>
          <w:numId w:val="46"/>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 xml:space="preserve">дошкольный возраст (3 — 8 лет) — игровая (включая сюжетно-ролевую игру, игру с правилами и другие виды игры); коммуникативная (общение и взаимодействие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w:t>
      </w:r>
      <w:proofErr w:type="gramStart"/>
      <w:r>
        <w:rPr>
          <w:rFonts w:ascii="Times New Roman" w:hAnsi="Times New Roman" w:cs="Times New Roman"/>
          <w:sz w:val="28"/>
          <w:szCs w:val="28"/>
        </w:rPr>
        <w:t>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двигательная (овладение основными движениями) формы активности ребенка.</w:t>
      </w:r>
      <w:proofErr w:type="gramEnd"/>
    </w:p>
    <w:p>
      <w:pPr>
        <w:shd w:val="clear" w:color="auto" w:fill="FFFFFF"/>
        <w:spacing w:before="48" w:after="48" w:line="240" w:lineRule="atLeast"/>
        <w:ind w:firstLine="709"/>
        <w:rPr>
          <w:rFonts w:ascii="Times New Roman" w:hAnsi="Times New Roman" w:cs="Times New Roman"/>
          <w:sz w:val="28"/>
          <w:szCs w:val="28"/>
        </w:rPr>
      </w:pPr>
      <w:r>
        <w:rPr>
          <w:rFonts w:ascii="Times New Roman" w:hAnsi="Times New Roman" w:cs="Times New Roman"/>
          <w:sz w:val="28"/>
          <w:szCs w:val="28"/>
        </w:rPr>
        <w:t xml:space="preserve">Программа состоит из обязательной части и части, формируемой участниками образовательных отношений. Обе части являются </w:t>
      </w:r>
      <w:r>
        <w:rPr>
          <w:rFonts w:ascii="Times New Roman" w:hAnsi="Times New Roman" w:cs="Times New Roman"/>
          <w:sz w:val="28"/>
          <w:szCs w:val="28"/>
        </w:rPr>
        <w:lastRenderedPageBreak/>
        <w:t>взаимодополняющими и необходимыми с точки зрения реализации требований Стандарта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2.9.) </w:t>
      </w:r>
    </w:p>
    <w:p>
      <w:pPr>
        <w:shd w:val="clear" w:color="auto" w:fill="FFFFFF"/>
        <w:spacing w:before="120" w:after="12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 культурных практиках (далее — парциальные образовательные программы), методики, формы организации образовательной работы.</w:t>
      </w:r>
    </w:p>
    <w:p>
      <w:pPr>
        <w:shd w:val="clear" w:color="auto" w:fill="FFFFFF"/>
        <w:spacing w:before="120" w:after="120" w:line="240" w:lineRule="auto"/>
        <w:ind w:firstLine="709"/>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Парциальные образовательные программы:</w:t>
      </w:r>
    </w:p>
    <w:p>
      <w:pPr>
        <w:pStyle w:val="a3"/>
        <w:numPr>
          <w:ilvl w:val="0"/>
          <w:numId w:val="49"/>
        </w:numPr>
        <w:spacing w:after="0" w:line="240" w:lineRule="auto"/>
        <w:jc w:val="both"/>
        <w:rPr>
          <w:rFonts w:ascii="Times New Roman" w:hAnsi="Times New Roman" w:cs="Times New Roman"/>
          <w:b/>
          <w:sz w:val="28"/>
          <w:szCs w:val="28"/>
        </w:rPr>
      </w:pPr>
      <w:proofErr w:type="spellStart"/>
      <w:r>
        <w:rPr>
          <w:rFonts w:ascii="Times New Roman" w:hAnsi="Times New Roman" w:cs="Times New Roman"/>
          <w:sz w:val="28"/>
          <w:szCs w:val="28"/>
        </w:rPr>
        <w:t>Стеркина</w:t>
      </w:r>
      <w:proofErr w:type="spellEnd"/>
      <w:r>
        <w:rPr>
          <w:rFonts w:ascii="Times New Roman" w:hAnsi="Times New Roman" w:cs="Times New Roman"/>
          <w:sz w:val="28"/>
          <w:szCs w:val="28"/>
        </w:rPr>
        <w:t xml:space="preserve"> Р.Б., Князева О.Л., Авдеева Н.Н. Основы безопасности детей дошкольного возраста;</w:t>
      </w:r>
    </w:p>
    <w:p>
      <w:pPr>
        <w:spacing w:after="0" w:line="240" w:lineRule="auto"/>
        <w:ind w:left="360"/>
        <w:jc w:val="both"/>
        <w:rPr>
          <w:rFonts w:ascii="Times New Roman" w:hAnsi="Times New Roman" w:cs="Times New Roman"/>
          <w:b/>
          <w:sz w:val="28"/>
          <w:szCs w:val="28"/>
        </w:rPr>
      </w:pPr>
      <w:r>
        <w:rPr>
          <w:rFonts w:ascii="Times New Roman" w:hAnsi="Times New Roman" w:cs="Times New Roman"/>
          <w:sz w:val="28"/>
          <w:szCs w:val="28"/>
        </w:rPr>
        <w:t>Цель: формирование у детей знаний о правилах безопасного поведения и здорового образа жизни, воспитание ценностного отношения к себе и окружающему миру.</w:t>
      </w:r>
    </w:p>
    <w:p>
      <w:pPr>
        <w:pStyle w:val="a3"/>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 – человек» Козлова С.А. , программа приобщения ребёнка к социальному миру;</w:t>
      </w:r>
    </w:p>
    <w:p>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Цель: формирование свободной, творческой личности, обладающей чувством собственного достоинства и уважения к людям, личности с развитыми познавательными интересами, эстетическими чувствами.</w:t>
      </w:r>
    </w:p>
    <w:p>
      <w:pPr>
        <w:pStyle w:val="a3"/>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proofErr w:type="gramStart"/>
      <w:r>
        <w:rPr>
          <w:rFonts w:ascii="Times New Roman" w:hAnsi="Times New Roman" w:cs="Times New Roman"/>
          <w:sz w:val="28"/>
          <w:szCs w:val="28"/>
        </w:rPr>
        <w:t>Я-ребёнок</w:t>
      </w:r>
      <w:proofErr w:type="spellEnd"/>
      <w:proofErr w:type="gramEnd"/>
      <w:r>
        <w:rPr>
          <w:rFonts w:ascii="Times New Roman" w:hAnsi="Times New Roman" w:cs="Times New Roman"/>
          <w:sz w:val="28"/>
          <w:szCs w:val="28"/>
        </w:rPr>
        <w:t xml:space="preserve">, и я имею право» </w:t>
      </w:r>
      <w:proofErr w:type="spellStart"/>
      <w:r>
        <w:rPr>
          <w:rFonts w:ascii="Times New Roman" w:hAnsi="Times New Roman" w:cs="Times New Roman"/>
          <w:sz w:val="28"/>
          <w:szCs w:val="28"/>
        </w:rPr>
        <w:t>Зеленова</w:t>
      </w:r>
      <w:proofErr w:type="spellEnd"/>
      <w:r>
        <w:rPr>
          <w:rFonts w:ascii="Times New Roman" w:hAnsi="Times New Roman" w:cs="Times New Roman"/>
          <w:sz w:val="28"/>
          <w:szCs w:val="28"/>
        </w:rPr>
        <w:t xml:space="preserve"> Н.Г., Осипова Л.Е., программа правового воспитания;</w:t>
      </w:r>
    </w:p>
    <w:p>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Цель: формирование основ правового сознания детей.</w:t>
      </w:r>
    </w:p>
    <w:p>
      <w:pPr>
        <w:pStyle w:val="a3"/>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«Юный эколог» Николаева С.Н., программа экологического образования;</w:t>
      </w:r>
    </w:p>
    <w:p>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Цель: формирование основ экологической грамотности детей дошкольного возраста.</w:t>
      </w:r>
    </w:p>
    <w:p>
      <w:pPr>
        <w:pStyle w:val="a3"/>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«Региональная культура: художники, писатели, композиторы» Р.М. Литвинова;</w:t>
      </w:r>
    </w:p>
    <w:p>
      <w:pPr>
        <w:pStyle w:val="a3"/>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этнической толерантности у старших дошкольников</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.Н. </w:t>
      </w:r>
      <w:proofErr w:type="spellStart"/>
      <w:r>
        <w:rPr>
          <w:rFonts w:ascii="Times New Roman" w:hAnsi="Times New Roman" w:cs="Times New Roman"/>
          <w:sz w:val="28"/>
          <w:szCs w:val="28"/>
        </w:rPr>
        <w:t>Галяпина</w:t>
      </w:r>
      <w:proofErr w:type="spellEnd"/>
    </w:p>
    <w:p>
      <w:pPr>
        <w:spacing w:after="0" w:line="240" w:lineRule="auto"/>
        <w:ind w:left="360"/>
        <w:jc w:val="both"/>
        <w:rPr>
          <w:rFonts w:ascii="Times New Roman" w:hAnsi="Times New Roman" w:cs="Times New Roman"/>
          <w:sz w:val="28"/>
          <w:szCs w:val="28"/>
        </w:rPr>
      </w:pPr>
      <w:proofErr w:type="spellStart"/>
      <w:r>
        <w:rPr>
          <w:rFonts w:ascii="Times New Roman" w:hAnsi="Times New Roman" w:cs="Times New Roman"/>
          <w:sz w:val="28"/>
          <w:szCs w:val="28"/>
        </w:rPr>
        <w:t>Цель</w:t>
      </w:r>
      <w:proofErr w:type="gramStart"/>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ф</w:t>
      </w:r>
      <w:proofErr w:type="gramEnd"/>
      <w:r>
        <w:rPr>
          <w:rFonts w:ascii="Times New Roman" w:hAnsi="Times New Roman" w:cs="Times New Roman"/>
          <w:color w:val="000000"/>
          <w:sz w:val="28"/>
          <w:szCs w:val="28"/>
          <w:shd w:val="clear" w:color="auto" w:fill="FFFFFF"/>
        </w:rPr>
        <w:t>ормирование</w:t>
      </w:r>
      <w:proofErr w:type="spellEnd"/>
      <w:r>
        <w:rPr>
          <w:rFonts w:ascii="Times New Roman" w:hAnsi="Times New Roman" w:cs="Times New Roman"/>
          <w:color w:val="000000"/>
          <w:sz w:val="28"/>
          <w:szCs w:val="28"/>
          <w:shd w:val="clear" w:color="auto" w:fill="FFFFFF"/>
        </w:rPr>
        <w:t xml:space="preserve"> у дошкольников  элементарных представлений об истории и культуре родного края.</w:t>
      </w:r>
    </w:p>
    <w:p>
      <w:pPr>
        <w:pStyle w:val="a3"/>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«Ладушки» </w:t>
      </w:r>
      <w:proofErr w:type="spellStart"/>
      <w:r>
        <w:rPr>
          <w:rFonts w:ascii="Times New Roman" w:hAnsi="Times New Roman" w:cs="Times New Roman"/>
          <w:sz w:val="28"/>
          <w:szCs w:val="28"/>
        </w:rPr>
        <w:t>Каплунова</w:t>
      </w:r>
      <w:proofErr w:type="spellEnd"/>
      <w:r>
        <w:rPr>
          <w:rFonts w:ascii="Times New Roman" w:hAnsi="Times New Roman" w:cs="Times New Roman"/>
          <w:sz w:val="28"/>
          <w:szCs w:val="28"/>
        </w:rPr>
        <w:t xml:space="preserve"> И.М., </w:t>
      </w:r>
      <w:proofErr w:type="spellStart"/>
      <w:r>
        <w:rPr>
          <w:rFonts w:ascii="Times New Roman" w:hAnsi="Times New Roman" w:cs="Times New Roman"/>
          <w:sz w:val="28"/>
          <w:szCs w:val="28"/>
        </w:rPr>
        <w:t>Новоскольцева</w:t>
      </w:r>
      <w:proofErr w:type="spellEnd"/>
      <w:r>
        <w:rPr>
          <w:rFonts w:ascii="Times New Roman" w:hAnsi="Times New Roman" w:cs="Times New Roman"/>
          <w:sz w:val="28"/>
          <w:szCs w:val="28"/>
        </w:rPr>
        <w:t xml:space="preserve"> И.А., программа музыкального воспитания;</w:t>
      </w:r>
    </w:p>
    <w:p>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Цель: музыкально-творческое развитие детей в процессе различных видов музыкальной деятельности.</w:t>
      </w:r>
    </w:p>
    <w:p>
      <w:pPr>
        <w:shd w:val="clear" w:color="auto" w:fill="FFFFFF"/>
        <w:spacing w:before="120" w:after="12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Одним из непременных условий воспитания ребенка в детском саду является взаимодействие с семьями воспитанников. Взаимодействие с родителями мы рассматриваем как социальное партнерство, что позволяет добиваться результатов в воспитании и обучении детей, подготовке к обучению в школе.</w:t>
      </w:r>
    </w:p>
    <w:p>
      <w:pPr>
        <w:shd w:val="clear" w:color="auto" w:fill="FFFFFF"/>
        <w:spacing w:before="120" w:after="120" w:line="240" w:lineRule="auto"/>
        <w:ind w:firstLine="709"/>
        <w:rPr>
          <w:rFonts w:ascii="Times New Roman" w:hAnsi="Times New Roman" w:cs="Times New Roman"/>
          <w:color w:val="000000"/>
          <w:sz w:val="28"/>
          <w:szCs w:val="28"/>
        </w:rPr>
      </w:pPr>
    </w:p>
    <w:p>
      <w:pPr>
        <w:shd w:val="clear" w:color="auto" w:fill="FFFFFF"/>
        <w:spacing w:before="120" w:after="12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Детский сад осуществляет выполнение социального заказа родителей:</w:t>
      </w:r>
    </w:p>
    <w:p>
      <w:pPr>
        <w:numPr>
          <w:ilvl w:val="0"/>
          <w:numId w:val="47"/>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 xml:space="preserve">коррекция здоровья и отклонений в физическом и психическом развитии детей, внедрение в практику работы детского сада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w:t>
      </w:r>
    </w:p>
    <w:p>
      <w:pPr>
        <w:numPr>
          <w:ilvl w:val="0"/>
          <w:numId w:val="47"/>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lastRenderedPageBreak/>
        <w:t xml:space="preserve">профилактика </w:t>
      </w:r>
      <w:proofErr w:type="spellStart"/>
      <w:r>
        <w:rPr>
          <w:rFonts w:ascii="Times New Roman" w:hAnsi="Times New Roman" w:cs="Times New Roman"/>
          <w:sz w:val="28"/>
          <w:szCs w:val="28"/>
        </w:rPr>
        <w:t>психоэмоционального</w:t>
      </w:r>
      <w:proofErr w:type="spellEnd"/>
      <w:r>
        <w:rPr>
          <w:rFonts w:ascii="Times New Roman" w:hAnsi="Times New Roman" w:cs="Times New Roman"/>
          <w:sz w:val="28"/>
          <w:szCs w:val="28"/>
        </w:rPr>
        <w:t xml:space="preserve"> напряжения детей посредством </w:t>
      </w:r>
      <w:proofErr w:type="spellStart"/>
      <w:r>
        <w:rPr>
          <w:rFonts w:ascii="Times New Roman" w:hAnsi="Times New Roman" w:cs="Times New Roman"/>
          <w:sz w:val="28"/>
          <w:szCs w:val="28"/>
        </w:rPr>
        <w:t>психокоррекционных</w:t>
      </w:r>
      <w:proofErr w:type="spellEnd"/>
      <w:r>
        <w:rPr>
          <w:rFonts w:ascii="Times New Roman" w:hAnsi="Times New Roman" w:cs="Times New Roman"/>
          <w:sz w:val="28"/>
          <w:szCs w:val="28"/>
        </w:rPr>
        <w:t xml:space="preserve"> и физических занятий;</w:t>
      </w:r>
    </w:p>
    <w:p>
      <w:pPr>
        <w:numPr>
          <w:ilvl w:val="0"/>
          <w:numId w:val="47"/>
        </w:numPr>
        <w:shd w:val="clear" w:color="auto" w:fill="FFFFFF"/>
        <w:spacing w:before="48" w:after="48" w:line="240" w:lineRule="atLeast"/>
        <w:ind w:left="480"/>
        <w:rPr>
          <w:rFonts w:ascii="Times New Roman" w:hAnsi="Times New Roman" w:cs="Times New Roman"/>
          <w:sz w:val="28"/>
          <w:szCs w:val="28"/>
        </w:rPr>
      </w:pPr>
      <w:r>
        <w:rPr>
          <w:rFonts w:ascii="Times New Roman" w:hAnsi="Times New Roman" w:cs="Times New Roman"/>
          <w:sz w:val="28"/>
          <w:szCs w:val="28"/>
        </w:rPr>
        <w:t>выявление и развитие творческих способностей и умений у детей;</w:t>
      </w:r>
    </w:p>
    <w:p>
      <w:pPr>
        <w:numPr>
          <w:ilvl w:val="0"/>
          <w:numId w:val="47"/>
        </w:numPr>
        <w:shd w:val="clear" w:color="auto" w:fill="FFFFFF"/>
        <w:spacing w:before="120" w:after="120" w:line="240" w:lineRule="auto"/>
        <w:ind w:left="480"/>
        <w:rPr>
          <w:rFonts w:ascii="Times New Roman" w:hAnsi="Times New Roman" w:cs="Times New Roman"/>
          <w:sz w:val="28"/>
          <w:szCs w:val="28"/>
        </w:rPr>
      </w:pPr>
      <w:r>
        <w:rPr>
          <w:rFonts w:ascii="Times New Roman" w:hAnsi="Times New Roman" w:cs="Times New Roman"/>
          <w:sz w:val="28"/>
          <w:szCs w:val="28"/>
        </w:rPr>
        <w:t>подготовка воспитанников детского сада для поступления: в общеобразовательные школы.</w:t>
      </w:r>
    </w:p>
    <w:p>
      <w:pPr>
        <w:shd w:val="clear" w:color="auto" w:fill="FFFFFF"/>
        <w:spacing w:before="120" w:after="12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Модель взаимодействия ДОУ и родителей</w:t>
      </w:r>
    </w:p>
    <w:tbl>
      <w:tblPr>
        <w:tblW w:w="5000" w:type="pct"/>
        <w:tblInd w:w="15" w:type="dxa"/>
        <w:shd w:val="clear" w:color="auto" w:fill="FFFFFF"/>
        <w:tblCellMar>
          <w:top w:w="15" w:type="dxa"/>
          <w:left w:w="15" w:type="dxa"/>
          <w:bottom w:w="15" w:type="dxa"/>
          <w:right w:w="15" w:type="dxa"/>
        </w:tblCellMar>
        <w:tblLook w:val="04A0"/>
      </w:tblPr>
      <w:tblGrid>
        <w:gridCol w:w="1331"/>
        <w:gridCol w:w="746"/>
        <w:gridCol w:w="961"/>
        <w:gridCol w:w="1710"/>
        <w:gridCol w:w="58"/>
        <w:gridCol w:w="1295"/>
        <w:gridCol w:w="1855"/>
        <w:gridCol w:w="321"/>
        <w:gridCol w:w="1847"/>
      </w:tblGrid>
      <w:tr>
        <w:tc>
          <w:tcPr>
            <w:tcW w:w="5000" w:type="pct"/>
            <w:gridSpan w:val="9"/>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Цель:</w:t>
            </w:r>
            <w:r>
              <w:rPr>
                <w:rFonts w:ascii="Times New Roman" w:hAnsi="Times New Roman" w:cs="Times New Roman"/>
                <w:color w:val="000000"/>
                <w:sz w:val="28"/>
                <w:szCs w:val="28"/>
              </w:rPr>
              <w:t> взаимодействие ДОУ и семьи для успешного развития и реализации личности ребенка</w:t>
            </w:r>
          </w:p>
        </w:tc>
      </w:tr>
      <w:tr>
        <w:tc>
          <w:tcPr>
            <w:tcW w:w="5000" w:type="pct"/>
            <w:gridSpan w:val="9"/>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Задачи:</w:t>
            </w:r>
          </w:p>
        </w:tc>
      </w:tr>
      <w:tr>
        <w:tc>
          <w:tcPr>
            <w:tcW w:w="1041"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  Создавать в ДОУ условия для взаимодействия с родителями.</w:t>
            </w:r>
          </w:p>
        </w:tc>
        <w:tc>
          <w:tcPr>
            <w:tcW w:w="1342"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  Планировать работу с родителями на основе анализа структуры семейного социума и психологического климата.</w:t>
            </w:r>
          </w:p>
        </w:tc>
        <w:tc>
          <w:tcPr>
            <w:tcW w:w="1474" w:type="pct"/>
            <w:gridSpan w:val="3"/>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  Привлекать родителей к участию в жизнедеятельности ДОУ и управлении им.</w:t>
            </w:r>
          </w:p>
        </w:tc>
        <w:tc>
          <w:tcPr>
            <w:tcW w:w="1142"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  Оказывать помощь родителям в воспитательном процессе.</w:t>
            </w:r>
          </w:p>
        </w:tc>
      </w:tr>
      <w:tr>
        <w:tc>
          <w:tcPr>
            <w:tcW w:w="5000" w:type="pct"/>
            <w:gridSpan w:val="9"/>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Направления работы с родителями</w:t>
            </w:r>
          </w:p>
        </w:tc>
      </w:tr>
      <w:tr>
        <w:tc>
          <w:tcPr>
            <w:tcW w:w="1041"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Изучение семьи, запросов, уровня психолого-педагогической компетентности родителей</w:t>
            </w:r>
          </w:p>
        </w:tc>
        <w:tc>
          <w:tcPr>
            <w:tcW w:w="1342"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Вовлечение семьи в образовательный процесс</w:t>
            </w:r>
          </w:p>
        </w:tc>
        <w:tc>
          <w:tcPr>
            <w:tcW w:w="1474" w:type="pct"/>
            <w:gridSpan w:val="3"/>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Культурно-просветительская работа (информирование</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консультирование, просвещение)</w:t>
            </w:r>
          </w:p>
        </w:tc>
        <w:tc>
          <w:tcPr>
            <w:tcW w:w="1142"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Совместная деятельность</w:t>
            </w:r>
          </w:p>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МДОУ и семьи</w:t>
            </w:r>
          </w:p>
        </w:tc>
      </w:tr>
      <w:tr>
        <w:tc>
          <w:tcPr>
            <w:tcW w:w="5000" w:type="pct"/>
            <w:gridSpan w:val="9"/>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Формы работы:</w:t>
            </w:r>
          </w:p>
        </w:tc>
      </w:tr>
      <w:tr>
        <w:tc>
          <w:tcPr>
            <w:tcW w:w="695" w:type="pct"/>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proofErr w:type="spellStart"/>
            <w:proofErr w:type="gramStart"/>
            <w:r>
              <w:rPr>
                <w:rFonts w:ascii="Times New Roman" w:hAnsi="Times New Roman" w:cs="Times New Roman"/>
                <w:color w:val="000000"/>
                <w:sz w:val="28"/>
                <w:szCs w:val="28"/>
              </w:rPr>
              <w:t>Анкети-рование</w:t>
            </w:r>
            <w:proofErr w:type="spellEnd"/>
            <w:proofErr w:type="gramEnd"/>
            <w:r>
              <w:rPr>
                <w:rFonts w:ascii="Times New Roman" w:hAnsi="Times New Roman" w:cs="Times New Roman"/>
                <w:color w:val="000000"/>
                <w:sz w:val="28"/>
                <w:szCs w:val="28"/>
              </w:rPr>
              <w:t xml:space="preserve"> и </w:t>
            </w:r>
            <w:proofErr w:type="spellStart"/>
            <w:r>
              <w:rPr>
                <w:rFonts w:ascii="Times New Roman" w:hAnsi="Times New Roman" w:cs="Times New Roman"/>
                <w:color w:val="000000"/>
                <w:sz w:val="28"/>
                <w:szCs w:val="28"/>
              </w:rPr>
              <w:t>тестиро-вание</w:t>
            </w:r>
            <w:proofErr w:type="spellEnd"/>
          </w:p>
        </w:tc>
        <w:tc>
          <w:tcPr>
            <w:tcW w:w="792"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before="15" w:after="1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Родительские собрания.</w:t>
            </w:r>
          </w:p>
          <w:p>
            <w:pPr>
              <w:spacing w:before="120" w:after="12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Конференции</w:t>
            </w:r>
          </w:p>
        </w:tc>
        <w:tc>
          <w:tcPr>
            <w:tcW w:w="928"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Управление ДОУ через </w:t>
            </w:r>
            <w:proofErr w:type="spellStart"/>
            <w:proofErr w:type="gramStart"/>
            <w:r>
              <w:rPr>
                <w:rFonts w:ascii="Times New Roman" w:hAnsi="Times New Roman" w:cs="Times New Roman"/>
                <w:color w:val="000000"/>
                <w:sz w:val="28"/>
                <w:szCs w:val="28"/>
              </w:rPr>
              <w:t>родитель-ские</w:t>
            </w:r>
            <w:proofErr w:type="spellEnd"/>
            <w:proofErr w:type="gramEnd"/>
            <w:r>
              <w:rPr>
                <w:rFonts w:ascii="Times New Roman" w:hAnsi="Times New Roman" w:cs="Times New Roman"/>
                <w:color w:val="000000"/>
                <w:sz w:val="28"/>
                <w:szCs w:val="28"/>
              </w:rPr>
              <w:t xml:space="preserve"> комитеты</w:t>
            </w:r>
          </w:p>
        </w:tc>
        <w:tc>
          <w:tcPr>
            <w:tcW w:w="596" w:type="pct"/>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proofErr w:type="spellStart"/>
            <w:proofErr w:type="gramStart"/>
            <w:r>
              <w:rPr>
                <w:rFonts w:ascii="Times New Roman" w:hAnsi="Times New Roman" w:cs="Times New Roman"/>
                <w:color w:val="000000"/>
                <w:sz w:val="28"/>
                <w:szCs w:val="28"/>
              </w:rPr>
              <w:t>Консуль-тирование</w:t>
            </w:r>
            <w:proofErr w:type="spellEnd"/>
            <w:proofErr w:type="gramEnd"/>
          </w:p>
        </w:tc>
        <w:tc>
          <w:tcPr>
            <w:tcW w:w="992"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Родительские уголки и информационные стенды</w:t>
            </w:r>
          </w:p>
        </w:tc>
        <w:tc>
          <w:tcPr>
            <w:tcW w:w="996" w:type="pct"/>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Участие в конкурсах, выставках.</w:t>
            </w:r>
          </w:p>
        </w:tc>
      </w:tr>
      <w:tr>
        <w:tc>
          <w:tcPr>
            <w:tcW w:w="695" w:type="pct"/>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Дни отрытых дверей</w:t>
            </w:r>
          </w:p>
        </w:tc>
        <w:tc>
          <w:tcPr>
            <w:tcW w:w="792"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Проведение досугов, субботников</w:t>
            </w:r>
          </w:p>
        </w:tc>
        <w:tc>
          <w:tcPr>
            <w:tcW w:w="928"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Участие в создании развивающей среды</w:t>
            </w:r>
          </w:p>
        </w:tc>
        <w:tc>
          <w:tcPr>
            <w:tcW w:w="596" w:type="pct"/>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Оказание </w:t>
            </w:r>
            <w:proofErr w:type="spellStart"/>
            <w:proofErr w:type="gramStart"/>
            <w:r>
              <w:rPr>
                <w:rFonts w:ascii="Times New Roman" w:hAnsi="Times New Roman" w:cs="Times New Roman"/>
                <w:color w:val="000000"/>
                <w:sz w:val="28"/>
                <w:szCs w:val="28"/>
              </w:rPr>
              <w:t>финан-совой</w:t>
            </w:r>
            <w:proofErr w:type="spellEnd"/>
            <w:proofErr w:type="gramEnd"/>
            <w:r>
              <w:rPr>
                <w:rFonts w:ascii="Times New Roman" w:hAnsi="Times New Roman" w:cs="Times New Roman"/>
                <w:color w:val="000000"/>
                <w:sz w:val="28"/>
                <w:szCs w:val="28"/>
              </w:rPr>
              <w:t xml:space="preserve"> помощи</w:t>
            </w:r>
          </w:p>
        </w:tc>
        <w:tc>
          <w:tcPr>
            <w:tcW w:w="992" w:type="pct"/>
            <w:gridSpan w:val="2"/>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Тренинги</w:t>
            </w:r>
          </w:p>
        </w:tc>
        <w:tc>
          <w:tcPr>
            <w:tcW w:w="996" w:type="pct"/>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Теоретические и практические семинары.</w:t>
            </w:r>
          </w:p>
        </w:tc>
      </w:tr>
      <w:tr>
        <w:tc>
          <w:tcPr>
            <w:tcW w:w="5000" w:type="pct"/>
            <w:gridSpan w:val="9"/>
            <w:tcBorders>
              <w:top w:val="single" w:sz="6" w:space="0" w:color="4F8FE3"/>
              <w:left w:val="single" w:sz="6" w:space="0" w:color="4F8FE3"/>
              <w:bottom w:val="single" w:sz="6" w:space="0" w:color="4F8FE3"/>
              <w:right w:val="single" w:sz="6" w:space="0" w:color="4F8FE3"/>
            </w:tcBorders>
            <w:shd w:val="clear" w:color="auto" w:fill="auto"/>
            <w:tcMar>
              <w:top w:w="30" w:type="dxa"/>
              <w:left w:w="30" w:type="dxa"/>
              <w:bottom w:w="30" w:type="dxa"/>
              <w:right w:w="30" w:type="dxa"/>
            </w:tcMar>
            <w:hideMark/>
          </w:tcPr>
          <w:p>
            <w:pPr>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Результат</w:t>
            </w:r>
            <w:r>
              <w:rPr>
                <w:rFonts w:ascii="Times New Roman" w:hAnsi="Times New Roman" w:cs="Times New Roman"/>
                <w:bCs/>
                <w:color w:val="000000"/>
                <w:sz w:val="28"/>
                <w:szCs w:val="28"/>
              </w:rPr>
              <w:t>: успешное развитие воспитанников ДОУ и реализация творческого потенциала родителей и детей.</w:t>
            </w:r>
          </w:p>
        </w:tc>
      </w:tr>
    </w:tbl>
    <w:p>
      <w:pPr>
        <w:shd w:val="clear" w:color="auto" w:fill="FFFFFF"/>
        <w:spacing w:before="120" w:after="12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w:t>
      </w:r>
    </w:p>
    <w:p>
      <w:pPr>
        <w:tabs>
          <w:tab w:val="left" w:pos="1134"/>
        </w:tabs>
        <w:spacing w:after="0" w:line="240" w:lineRule="auto"/>
        <w:ind w:firstLine="709"/>
        <w:jc w:val="both"/>
        <w:rPr>
          <w:rFonts w:ascii="Times New Roman" w:hAnsi="Times New Roman" w:cs="Times New Roman"/>
          <w:i/>
          <w:sz w:val="28"/>
          <w:szCs w:val="28"/>
        </w:rPr>
      </w:pPr>
      <w:r>
        <w:rPr>
          <w:rFonts w:ascii="Times New Roman" w:hAnsi="Times New Roman" w:cs="Times New Roman"/>
          <w:color w:val="000000"/>
          <w:sz w:val="28"/>
          <w:szCs w:val="28"/>
        </w:rPr>
        <w:t> </w:t>
      </w:r>
      <w:r>
        <w:rPr>
          <w:rFonts w:ascii="Times New Roman" w:hAnsi="Times New Roman" w:cs="Times New Roman"/>
          <w:i/>
          <w:sz w:val="28"/>
          <w:szCs w:val="28"/>
        </w:rPr>
        <w:t>Характеристика взаимодействия педагогического коллектива с семьями детей</w:t>
      </w:r>
    </w:p>
    <w:p>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образовательной программой предусмотрено многообразие форм партнерского взаимодействия с родителями: </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 конкретных ситуаций, </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педагогическая студия, </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проведение дискуссий и круглых столов по актуальным вопросам, </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мастер-класс, </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мозговой штурм, </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совместные проекты,</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беседы с родителями, </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день открытых дверей для родителей, </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консультация для родителей,</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тематические встречи с родителями,</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семейная гостиная, </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публичный доклад, </w:t>
      </w:r>
    </w:p>
    <w:p>
      <w:pPr>
        <w:numPr>
          <w:ilvl w:val="0"/>
          <w:numId w:val="14"/>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общение с родителями по электронной почте и др.</w:t>
      </w:r>
    </w:p>
    <w:p>
      <w:pPr>
        <w:spacing w:after="0" w:line="240" w:lineRule="auto"/>
        <w:ind w:firstLine="709"/>
        <w:jc w:val="both"/>
        <w:rPr>
          <w:rFonts w:ascii="Times New Roman" w:hAnsi="Times New Roman" w:cs="Times New Roman"/>
          <w:sz w:val="28"/>
          <w:szCs w:val="28"/>
        </w:rPr>
      </w:pPr>
    </w:p>
    <w:p>
      <w:pPr>
        <w:pStyle w:val="Heading61"/>
        <w:keepNext/>
        <w:keepLines/>
        <w:shd w:val="clear" w:color="auto" w:fill="auto"/>
        <w:spacing w:before="0" w:after="87" w:line="240" w:lineRule="auto"/>
        <w:ind w:left="1160" w:right="2620"/>
        <w:jc w:val="center"/>
        <w:rPr>
          <w:rFonts w:ascii="Times New Roman" w:hAnsi="Times New Roman" w:cs="Times New Roman"/>
          <w:b/>
          <w:i/>
          <w:sz w:val="28"/>
          <w:szCs w:val="28"/>
        </w:rPr>
      </w:pPr>
      <w:r>
        <w:rPr>
          <w:rStyle w:val="Heading615"/>
          <w:rFonts w:ascii="Times New Roman" w:hAnsi="Times New Roman" w:cs="Times New Roman"/>
          <w:b/>
          <w:i/>
          <w:sz w:val="28"/>
          <w:szCs w:val="28"/>
        </w:rPr>
        <w:t>Отличительные особенности Программы</w:t>
      </w:r>
    </w:p>
    <w:p>
      <w:pPr>
        <w:pStyle w:val="Heading71"/>
        <w:keepNext/>
        <w:keepLines/>
        <w:shd w:val="clear" w:color="auto" w:fill="auto"/>
        <w:spacing w:before="0" w:after="18" w:line="240" w:lineRule="auto"/>
        <w:ind w:right="2620" w:firstLine="709"/>
        <w:rPr>
          <w:rFonts w:ascii="Times New Roman" w:hAnsi="Times New Roman" w:cs="Times New Roman"/>
          <w:sz w:val="28"/>
          <w:szCs w:val="28"/>
          <w:u w:val="single"/>
        </w:rPr>
      </w:pPr>
      <w:r>
        <w:rPr>
          <w:rStyle w:val="Heading736"/>
          <w:rFonts w:ascii="Times New Roman" w:hAnsi="Times New Roman" w:cs="Times New Roman"/>
          <w:bCs/>
          <w:sz w:val="28"/>
          <w:szCs w:val="28"/>
          <w:u w:val="single"/>
        </w:rPr>
        <w:t>Направленность на развитие личности ребенка</w:t>
      </w:r>
    </w:p>
    <w:p>
      <w:pPr>
        <w:pStyle w:val="a6"/>
        <w:shd w:val="clear" w:color="auto" w:fill="auto"/>
        <w:spacing w:after="226" w:line="240" w:lineRule="auto"/>
        <w:ind w:right="20" w:firstLine="709"/>
        <w:jc w:val="both"/>
        <w:rPr>
          <w:sz w:val="28"/>
          <w:szCs w:val="28"/>
        </w:rPr>
      </w:pPr>
      <w:r>
        <w:rPr>
          <w:sz w:val="28"/>
          <w:szCs w:val="28"/>
        </w:rPr>
        <w:t>Приоритет программы — воспитание свободного, уверенного в себе человека, с активной жизненной позицией, стремящегося творчески подхо</w:t>
      </w:r>
      <w:r>
        <w:rPr>
          <w:sz w:val="28"/>
          <w:szCs w:val="28"/>
        </w:rPr>
        <w:softHyphen/>
        <w:t>дить к решению различных жизненных ситуаций, имеющего свое мнение и умеющего отстаивать его.</w:t>
      </w:r>
    </w:p>
    <w:p>
      <w:pPr>
        <w:pStyle w:val="a6"/>
        <w:shd w:val="clear" w:color="auto" w:fill="auto"/>
        <w:spacing w:after="0" w:line="240" w:lineRule="auto"/>
        <w:ind w:right="23" w:firstLine="709"/>
        <w:jc w:val="both"/>
        <w:rPr>
          <w:b/>
          <w:sz w:val="28"/>
          <w:szCs w:val="28"/>
          <w:u w:val="single"/>
        </w:rPr>
      </w:pPr>
      <w:r>
        <w:rPr>
          <w:rStyle w:val="Heading736"/>
          <w:rFonts w:ascii="Times New Roman" w:hAnsi="Times New Roman" w:cs="Times New Roman"/>
          <w:b w:val="0"/>
          <w:bCs w:val="0"/>
          <w:sz w:val="28"/>
          <w:szCs w:val="28"/>
          <w:u w:val="single"/>
        </w:rPr>
        <w:t>Патриотическая направленность программы</w:t>
      </w:r>
    </w:p>
    <w:p>
      <w:pPr>
        <w:pStyle w:val="a6"/>
        <w:shd w:val="clear" w:color="auto" w:fill="auto"/>
        <w:spacing w:after="226" w:line="240" w:lineRule="auto"/>
        <w:ind w:right="20" w:firstLine="709"/>
        <w:jc w:val="both"/>
        <w:rPr>
          <w:sz w:val="28"/>
          <w:szCs w:val="28"/>
        </w:rPr>
      </w:pPr>
      <w:r>
        <w:rPr>
          <w:sz w:val="28"/>
          <w:szCs w:val="28"/>
        </w:rPr>
        <w:t>В Программе большое внимание уделяется воспитанию в детях патри</w:t>
      </w:r>
      <w:r>
        <w:rPr>
          <w:sz w:val="28"/>
          <w:szCs w:val="28"/>
        </w:rPr>
        <w:softHyphen/>
        <w:t>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pPr>
        <w:pStyle w:val="Heading71"/>
        <w:keepNext/>
        <w:keepLines/>
        <w:shd w:val="clear" w:color="auto" w:fill="auto"/>
        <w:spacing w:before="0" w:after="14" w:line="240" w:lineRule="auto"/>
        <w:ind w:firstLine="709"/>
        <w:rPr>
          <w:rFonts w:ascii="Times New Roman" w:hAnsi="Times New Roman" w:cs="Times New Roman"/>
          <w:sz w:val="28"/>
          <w:szCs w:val="28"/>
          <w:u w:val="single"/>
        </w:rPr>
      </w:pPr>
      <w:r>
        <w:rPr>
          <w:rStyle w:val="Heading736"/>
          <w:rFonts w:ascii="Times New Roman" w:hAnsi="Times New Roman" w:cs="Times New Roman"/>
          <w:bCs/>
          <w:sz w:val="28"/>
          <w:szCs w:val="28"/>
          <w:u w:val="single"/>
        </w:rPr>
        <w:t>Направленность на нравственное воспитание, поддержку традиционных ценностей</w:t>
      </w:r>
    </w:p>
    <w:p>
      <w:pPr>
        <w:pStyle w:val="a6"/>
        <w:shd w:val="clear" w:color="auto" w:fill="auto"/>
        <w:spacing w:after="0" w:line="240" w:lineRule="auto"/>
        <w:ind w:right="20" w:firstLine="709"/>
        <w:jc w:val="both"/>
        <w:rPr>
          <w:sz w:val="28"/>
          <w:szCs w:val="28"/>
        </w:rPr>
      </w:pPr>
      <w:r>
        <w:rPr>
          <w:sz w:val="28"/>
          <w:szCs w:val="28"/>
        </w:rPr>
        <w:t xml:space="preserve">Воспитание уважения к традиционным ценностям, таким как </w:t>
      </w:r>
      <w:proofErr w:type="gramStart"/>
      <w:r>
        <w:rPr>
          <w:sz w:val="28"/>
          <w:szCs w:val="28"/>
        </w:rPr>
        <w:t>любовь</w:t>
      </w:r>
      <w:proofErr w:type="gramEnd"/>
      <w:r>
        <w:rPr>
          <w:sz w:val="28"/>
          <w:szCs w:val="28"/>
        </w:rPr>
        <w:t xml:space="preserve"> к родителям, уважение к старшим, заботливое отношение к малышам, пожилым людям; формирование традиционных </w:t>
      </w:r>
      <w:proofErr w:type="spellStart"/>
      <w:r>
        <w:rPr>
          <w:sz w:val="28"/>
          <w:szCs w:val="28"/>
        </w:rPr>
        <w:t>гендерных</w:t>
      </w:r>
      <w:proofErr w:type="spellEnd"/>
      <w:r>
        <w:rPr>
          <w:sz w:val="28"/>
          <w:szCs w:val="28"/>
        </w:rPr>
        <w:t xml:space="preserve"> представлений; воспитание у детей стремления в своих поступках сле</w:t>
      </w:r>
      <w:r>
        <w:rPr>
          <w:sz w:val="28"/>
          <w:szCs w:val="28"/>
        </w:rPr>
        <w:softHyphen/>
        <w:t>довать положительному примеру.</w:t>
      </w:r>
    </w:p>
    <w:p>
      <w:pPr>
        <w:pStyle w:val="a6"/>
        <w:shd w:val="clear" w:color="auto" w:fill="auto"/>
        <w:spacing w:after="0" w:line="240" w:lineRule="auto"/>
        <w:ind w:right="20" w:firstLine="709"/>
        <w:jc w:val="both"/>
        <w:rPr>
          <w:sz w:val="28"/>
          <w:szCs w:val="28"/>
        </w:rPr>
      </w:pPr>
    </w:p>
    <w:p>
      <w:pPr>
        <w:pStyle w:val="Heading71"/>
        <w:keepNext/>
        <w:keepLines/>
        <w:shd w:val="clear" w:color="auto" w:fill="auto"/>
        <w:spacing w:before="0" w:line="240" w:lineRule="auto"/>
        <w:ind w:firstLine="709"/>
        <w:rPr>
          <w:rFonts w:ascii="Times New Roman" w:hAnsi="Times New Roman" w:cs="Times New Roman"/>
          <w:sz w:val="28"/>
          <w:szCs w:val="28"/>
          <w:u w:val="single"/>
        </w:rPr>
      </w:pPr>
      <w:r>
        <w:rPr>
          <w:rStyle w:val="Heading735"/>
          <w:rFonts w:ascii="Times New Roman" w:hAnsi="Times New Roman" w:cs="Times New Roman"/>
          <w:bCs/>
          <w:sz w:val="28"/>
          <w:szCs w:val="28"/>
          <w:u w:val="single"/>
        </w:rPr>
        <w:t>Нацеленность на дальнейшее образование</w:t>
      </w:r>
    </w:p>
    <w:p>
      <w:pPr>
        <w:pStyle w:val="a6"/>
        <w:shd w:val="clear" w:color="auto" w:fill="auto"/>
        <w:spacing w:after="234" w:line="240" w:lineRule="auto"/>
        <w:ind w:right="20" w:firstLine="709"/>
        <w:jc w:val="both"/>
        <w:rPr>
          <w:sz w:val="28"/>
          <w:szCs w:val="28"/>
        </w:rPr>
      </w:pPr>
      <w:r>
        <w:rPr>
          <w:sz w:val="28"/>
          <w:szCs w:val="28"/>
        </w:rPr>
        <w:t>Программа нацелена на 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w:t>
      </w:r>
      <w:r>
        <w:rPr>
          <w:sz w:val="28"/>
          <w:szCs w:val="28"/>
        </w:rPr>
        <w:softHyphen/>
        <w:t>нимание того, что всем людям необходимо получать образование. Формирова</w:t>
      </w:r>
      <w:r>
        <w:rPr>
          <w:sz w:val="28"/>
          <w:szCs w:val="28"/>
        </w:rPr>
        <w:softHyphen/>
        <w:t>ние отношения к образованию как к одной из ведущих жизненных ценностей.</w:t>
      </w:r>
    </w:p>
    <w:p>
      <w:pPr>
        <w:pStyle w:val="Heading71"/>
        <w:keepNext/>
        <w:keepLines/>
        <w:shd w:val="clear" w:color="auto" w:fill="auto"/>
        <w:spacing w:before="0" w:after="6" w:line="240" w:lineRule="auto"/>
        <w:ind w:right="2340" w:firstLine="709"/>
        <w:rPr>
          <w:rFonts w:ascii="Times New Roman" w:hAnsi="Times New Roman" w:cs="Times New Roman"/>
          <w:sz w:val="28"/>
          <w:szCs w:val="28"/>
          <w:u w:val="single"/>
        </w:rPr>
      </w:pPr>
      <w:r>
        <w:rPr>
          <w:rStyle w:val="Heading735"/>
          <w:rFonts w:ascii="Times New Roman" w:hAnsi="Times New Roman" w:cs="Times New Roman"/>
          <w:bCs/>
          <w:sz w:val="28"/>
          <w:szCs w:val="28"/>
          <w:u w:val="single"/>
        </w:rPr>
        <w:t>Направленность на сохранение и укрепление здоровья детей</w:t>
      </w:r>
    </w:p>
    <w:p>
      <w:pPr>
        <w:pStyle w:val="a6"/>
        <w:shd w:val="clear" w:color="auto" w:fill="auto"/>
        <w:spacing w:after="226" w:line="240" w:lineRule="auto"/>
        <w:ind w:right="20" w:firstLine="709"/>
        <w:jc w:val="both"/>
        <w:rPr>
          <w:sz w:val="28"/>
          <w:szCs w:val="28"/>
        </w:rPr>
      </w:pPr>
      <w:r>
        <w:rPr>
          <w:sz w:val="28"/>
          <w:szCs w:val="28"/>
        </w:rPr>
        <w:t>Одной из главных задач, которую ставит Программа перед воспи</w:t>
      </w:r>
      <w:r>
        <w:rPr>
          <w:sz w:val="28"/>
          <w:szCs w:val="28"/>
        </w:rPr>
        <w:softHyphen/>
        <w:t xml:space="preserve">тателями, является забота о сохранении и укреплении здоровья детей, формирование у них </w:t>
      </w:r>
      <w:r>
        <w:rPr>
          <w:sz w:val="28"/>
          <w:szCs w:val="28"/>
        </w:rPr>
        <w:lastRenderedPageBreak/>
        <w:t>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pPr>
        <w:pStyle w:val="Heading71"/>
        <w:keepNext/>
        <w:keepLines/>
        <w:shd w:val="clear" w:color="auto" w:fill="auto"/>
        <w:spacing w:before="0" w:after="14" w:line="240" w:lineRule="auto"/>
        <w:ind w:firstLine="709"/>
        <w:rPr>
          <w:rFonts w:ascii="Times New Roman" w:hAnsi="Times New Roman" w:cs="Times New Roman"/>
          <w:sz w:val="28"/>
          <w:szCs w:val="28"/>
          <w:u w:val="single"/>
        </w:rPr>
      </w:pPr>
      <w:r>
        <w:rPr>
          <w:rStyle w:val="Heading735"/>
          <w:rFonts w:ascii="Times New Roman" w:hAnsi="Times New Roman" w:cs="Times New Roman"/>
          <w:bCs/>
          <w:sz w:val="28"/>
          <w:szCs w:val="28"/>
          <w:u w:val="single"/>
        </w:rPr>
        <w:t>Направленность на учет индивидуальных особенностей ребенка</w:t>
      </w:r>
    </w:p>
    <w:p>
      <w:pPr>
        <w:pStyle w:val="a6"/>
        <w:shd w:val="clear" w:color="auto" w:fill="auto"/>
        <w:spacing w:after="234" w:line="240" w:lineRule="auto"/>
        <w:ind w:right="20" w:firstLine="709"/>
        <w:jc w:val="both"/>
        <w:rPr>
          <w:sz w:val="28"/>
          <w:szCs w:val="28"/>
        </w:rPr>
      </w:pPr>
      <w:proofErr w:type="gramStart"/>
      <w:r>
        <w:rPr>
          <w:sz w:val="28"/>
          <w:szCs w:val="28"/>
        </w:rPr>
        <w:t>Программа направлена на обеспечение эмоционального благополучия каждого ребенка, что достигается за счет учета индивидуальных особеннос</w:t>
      </w:r>
      <w:r>
        <w:rPr>
          <w:sz w:val="28"/>
          <w:szCs w:val="28"/>
        </w:rPr>
        <w:softHyphen/>
        <w:t>тей детей как в вопросах организации жизнедеятельности (приближение режима дня к индивидуальным особенностям ребенка и пр.), так и в фор</w:t>
      </w:r>
      <w:r>
        <w:rPr>
          <w:sz w:val="28"/>
          <w:szCs w:val="28"/>
        </w:rPr>
        <w:softHyphen/>
        <w:t>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roofErr w:type="gramEnd"/>
    </w:p>
    <w:p>
      <w:pPr>
        <w:spacing w:after="0" w:line="240" w:lineRule="auto"/>
        <w:ind w:firstLine="709"/>
        <w:jc w:val="both"/>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p>
    <w:p>
      <w:pPr>
        <w:spacing w:after="0" w:line="240" w:lineRule="auto"/>
        <w:jc w:val="cente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Bodytext81"/>
        <w:shd w:val="clear" w:color="auto" w:fill="auto"/>
        <w:spacing w:before="2178" w:after="6652" w:line="640" w:lineRule="exact"/>
        <w:rPr>
          <w:rStyle w:val="Bodytext8Spacing0pt1"/>
          <w:rFonts w:ascii="Times New Roman" w:hAnsi="Times New Roman" w:cs="Times New Roman"/>
        </w:rPr>
      </w:pPr>
    </w:p>
    <w:sectPr>
      <w:type w:val="continuous"/>
      <w:pgSz w:w="11905" w:h="16837"/>
      <w:pgMar w:top="1135" w:right="707" w:bottom="993"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4708098"/>
      <w:docPartObj>
        <w:docPartGallery w:val="Page Numbers (Bottom of Page)"/>
        <w:docPartUnique/>
      </w:docPartObj>
    </w:sdtPr>
    <w:sdtContent>
      <w:p>
        <w:pPr>
          <w:pStyle w:val="af"/>
          <w:jc w:val="right"/>
        </w:pPr>
        <w:fldSimple w:instr="PAGE   \* MERGEFORMAT">
          <w:r>
            <w:rPr>
              <w:noProof/>
            </w:rPr>
            <w:t>1</w:t>
          </w:r>
        </w:fldSimple>
      </w:p>
    </w:sdtContent>
  </w:sdt>
  <w:p>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1F"/>
    <w:multiLevelType w:val="multilevel"/>
    <w:tmpl w:val="0000001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43485D"/>
    <w:multiLevelType w:val="hybridMultilevel"/>
    <w:tmpl w:val="C2E8B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9E04F8"/>
    <w:multiLevelType w:val="hybridMultilevel"/>
    <w:tmpl w:val="B7E8B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E66D21"/>
    <w:multiLevelType w:val="hybridMultilevel"/>
    <w:tmpl w:val="A7503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34217E"/>
    <w:multiLevelType w:val="hybridMultilevel"/>
    <w:tmpl w:val="36280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6368D3"/>
    <w:multiLevelType w:val="hybridMultilevel"/>
    <w:tmpl w:val="1758FC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F8522DA"/>
    <w:multiLevelType w:val="hybridMultilevel"/>
    <w:tmpl w:val="BB4E2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105F92"/>
    <w:multiLevelType w:val="hybridMultilevel"/>
    <w:tmpl w:val="6E0AE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C11DE1"/>
    <w:multiLevelType w:val="hybridMultilevel"/>
    <w:tmpl w:val="9390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7D64E9"/>
    <w:multiLevelType w:val="hybridMultilevel"/>
    <w:tmpl w:val="29AE84A0"/>
    <w:lvl w:ilvl="0" w:tplc="4A807910">
      <w:start w:val="1"/>
      <w:numFmt w:val="bullet"/>
      <w:lvlText w:val=""/>
      <w:lvlJc w:val="left"/>
      <w:pPr>
        <w:ind w:left="927"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16380947"/>
    <w:multiLevelType w:val="hybridMultilevel"/>
    <w:tmpl w:val="48C62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F0C3F56"/>
    <w:multiLevelType w:val="multilevel"/>
    <w:tmpl w:val="FA261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01B76BA"/>
    <w:multiLevelType w:val="hybridMultilevel"/>
    <w:tmpl w:val="B79C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877AFF"/>
    <w:multiLevelType w:val="multilevel"/>
    <w:tmpl w:val="9DFC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9A11FF"/>
    <w:multiLevelType w:val="multilevel"/>
    <w:tmpl w:val="46F2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135DC2"/>
    <w:multiLevelType w:val="hybridMultilevel"/>
    <w:tmpl w:val="5830B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973973"/>
    <w:multiLevelType w:val="hybridMultilevel"/>
    <w:tmpl w:val="DEDC5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0824A5"/>
    <w:multiLevelType w:val="hybridMultilevel"/>
    <w:tmpl w:val="3176D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B05693B"/>
    <w:multiLevelType w:val="hybridMultilevel"/>
    <w:tmpl w:val="8E50F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6C24B9"/>
    <w:multiLevelType w:val="hybridMultilevel"/>
    <w:tmpl w:val="049A0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D37434"/>
    <w:multiLevelType w:val="hybridMultilevel"/>
    <w:tmpl w:val="7152C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AA74E5"/>
    <w:multiLevelType w:val="hybridMultilevel"/>
    <w:tmpl w:val="7B68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56E5703"/>
    <w:multiLevelType w:val="multilevel"/>
    <w:tmpl w:val="947C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5BF6169"/>
    <w:multiLevelType w:val="multilevel"/>
    <w:tmpl w:val="79E6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6C41A05"/>
    <w:multiLevelType w:val="hybridMultilevel"/>
    <w:tmpl w:val="49C46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7B47A2B"/>
    <w:multiLevelType w:val="hybridMultilevel"/>
    <w:tmpl w:val="24A42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C727A6"/>
    <w:multiLevelType w:val="hybridMultilevel"/>
    <w:tmpl w:val="802ED8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C02E39"/>
    <w:multiLevelType w:val="multilevel"/>
    <w:tmpl w:val="0E7059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51BA20CA"/>
    <w:multiLevelType w:val="hybridMultilevel"/>
    <w:tmpl w:val="2D906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221092B"/>
    <w:multiLevelType w:val="hybridMultilevel"/>
    <w:tmpl w:val="BFE8D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570979"/>
    <w:multiLevelType w:val="multilevel"/>
    <w:tmpl w:val="50E2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6606C5D"/>
    <w:multiLevelType w:val="hybridMultilevel"/>
    <w:tmpl w:val="DE34F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87F394A"/>
    <w:multiLevelType w:val="hybridMultilevel"/>
    <w:tmpl w:val="186C2EE6"/>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9F6065A"/>
    <w:multiLevelType w:val="hybridMultilevel"/>
    <w:tmpl w:val="9ADEA0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A4D0E9C"/>
    <w:multiLevelType w:val="hybridMultilevel"/>
    <w:tmpl w:val="7070E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B732170"/>
    <w:multiLevelType w:val="hybridMultilevel"/>
    <w:tmpl w:val="F3ACA6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BF047D3"/>
    <w:multiLevelType w:val="multilevel"/>
    <w:tmpl w:val="D632F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EAA7506"/>
    <w:multiLevelType w:val="multilevel"/>
    <w:tmpl w:val="8B0E0DA0"/>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66F347D4"/>
    <w:multiLevelType w:val="hybridMultilevel"/>
    <w:tmpl w:val="9D0EC2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F1E2A67"/>
    <w:multiLevelType w:val="hybridMultilevel"/>
    <w:tmpl w:val="F118E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079235B"/>
    <w:multiLevelType w:val="multilevel"/>
    <w:tmpl w:val="2740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4CE4656"/>
    <w:multiLevelType w:val="multilevel"/>
    <w:tmpl w:val="0D5C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AB35A5"/>
    <w:multiLevelType w:val="hybridMultilevel"/>
    <w:tmpl w:val="1B9C9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95F0407"/>
    <w:multiLevelType w:val="multilevel"/>
    <w:tmpl w:val="60A4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C59345C"/>
    <w:multiLevelType w:val="hybridMultilevel"/>
    <w:tmpl w:val="B19EA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FDD107E"/>
    <w:multiLevelType w:val="hybridMultilevel"/>
    <w:tmpl w:val="DAF0D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0"/>
  </w:num>
  <w:num w:numId="3">
    <w:abstractNumId w:val="1"/>
  </w:num>
  <w:num w:numId="4">
    <w:abstractNumId w:val="2"/>
  </w:num>
  <w:num w:numId="5">
    <w:abstractNumId w:val="15"/>
  </w:num>
  <w:num w:numId="6">
    <w:abstractNumId w:val="7"/>
  </w:num>
  <w:num w:numId="7">
    <w:abstractNumId w:val="6"/>
  </w:num>
  <w:num w:numId="8">
    <w:abstractNumId w:val="26"/>
  </w:num>
  <w:num w:numId="9">
    <w:abstractNumId w:val="18"/>
  </w:num>
  <w:num w:numId="10">
    <w:abstractNumId w:val="3"/>
  </w:num>
  <w:num w:numId="11">
    <w:abstractNumId w:val="5"/>
  </w:num>
  <w:num w:numId="12">
    <w:abstractNumId w:val="29"/>
  </w:num>
  <w:num w:numId="13">
    <w:abstractNumId w:val="28"/>
  </w:num>
  <w:num w:numId="14">
    <w:abstractNumId w:val="16"/>
  </w:num>
  <w:num w:numId="15">
    <w:abstractNumId w:val="51"/>
  </w:num>
  <w:num w:numId="16">
    <w:abstractNumId w:val="21"/>
  </w:num>
  <w:num w:numId="17">
    <w:abstractNumId w:val="52"/>
  </w:num>
  <w:num w:numId="18">
    <w:abstractNumId w:val="10"/>
  </w:num>
  <w:num w:numId="19">
    <w:abstractNumId w:val="25"/>
  </w:num>
  <w:num w:numId="20">
    <w:abstractNumId w:val="13"/>
  </w:num>
  <w:num w:numId="21">
    <w:abstractNumId w:val="48"/>
  </w:num>
  <w:num w:numId="22">
    <w:abstractNumId w:val="43"/>
  </w:num>
  <w:num w:numId="23">
    <w:abstractNumId w:val="17"/>
  </w:num>
  <w:num w:numId="24">
    <w:abstractNumId w:val="9"/>
  </w:num>
  <w:num w:numId="25">
    <w:abstractNumId w:val="49"/>
  </w:num>
  <w:num w:numId="26">
    <w:abstractNumId w:val="45"/>
  </w:num>
  <w:num w:numId="27">
    <w:abstractNumId w:val="32"/>
  </w:num>
  <w:num w:numId="28">
    <w:abstractNumId w:val="53"/>
  </w:num>
  <w:num w:numId="29">
    <w:abstractNumId w:val="42"/>
  </w:num>
  <w:num w:numId="30">
    <w:abstractNumId w:val="33"/>
  </w:num>
  <w:num w:numId="31">
    <w:abstractNumId w:val="36"/>
  </w:num>
  <w:num w:numId="32">
    <w:abstractNumId w:val="38"/>
  </w:num>
  <w:num w:numId="33">
    <w:abstractNumId w:val="23"/>
  </w:num>
  <w:num w:numId="34">
    <w:abstractNumId w:val="37"/>
  </w:num>
  <w:num w:numId="35">
    <w:abstractNumId w:val="30"/>
  </w:num>
  <w:num w:numId="36">
    <w:abstractNumId w:val="54"/>
  </w:num>
  <w:num w:numId="37">
    <w:abstractNumId w:val="27"/>
  </w:num>
  <w:num w:numId="38">
    <w:abstractNumId w:val="40"/>
  </w:num>
  <w:num w:numId="39">
    <w:abstractNumId w:val="12"/>
  </w:num>
  <w:num w:numId="40">
    <w:abstractNumId w:val="41"/>
  </w:num>
  <w:num w:numId="41">
    <w:abstractNumId w:val="44"/>
  </w:num>
  <w:num w:numId="42">
    <w:abstractNumId w:val="8"/>
  </w:num>
  <w:num w:numId="43">
    <w:abstractNumId w:val="50"/>
  </w:num>
  <w:num w:numId="44">
    <w:abstractNumId w:val="19"/>
  </w:num>
  <w:num w:numId="45">
    <w:abstractNumId w:val="39"/>
  </w:num>
  <w:num w:numId="46">
    <w:abstractNumId w:val="22"/>
  </w:num>
  <w:num w:numId="47">
    <w:abstractNumId w:val="31"/>
  </w:num>
  <w:num w:numId="48">
    <w:abstractNumId w:val="34"/>
  </w:num>
  <w:num w:numId="49">
    <w:abstractNumId w:val="47"/>
  </w:num>
  <w:num w:numId="50">
    <w:abstractNumId w:val="20"/>
  </w:num>
  <w:num w:numId="51">
    <w:abstractNumId w:val="11"/>
  </w:num>
  <w:num w:numId="52">
    <w:abstractNumId w:val="4"/>
  </w:num>
  <w:num w:numId="53">
    <w:abstractNumId w:val="14"/>
  </w:num>
  <w:num w:numId="54">
    <w:abstractNumId w:val="24"/>
  </w:num>
  <w:num w:numId="55">
    <w:abstractNumId w:val="3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Times New Roman" w:hAnsi="Calibri" w:cs="Calibri"/>
      <w:lang w:eastAsia="ru-RU"/>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4">
    <w:name w:val="Font Style34"/>
    <w:basedOn w:val="a0"/>
    <w:uiPriority w:val="99"/>
    <w:rPr>
      <w:rFonts w:ascii="Times New Roman" w:hAnsi="Times New Roman" w:cs="Times New Roman"/>
      <w:spacing w:val="10"/>
      <w:sz w:val="24"/>
      <w:szCs w:val="24"/>
    </w:rPr>
  </w:style>
  <w:style w:type="paragraph" w:styleId="a3">
    <w:name w:val="List Paragraph"/>
    <w:basedOn w:val="a"/>
    <w:uiPriority w:val="34"/>
    <w:qFormat/>
    <w:pPr>
      <w:ind w:left="720"/>
      <w:contextualSpacing/>
    </w:pPr>
    <w:rPr>
      <w:rFonts w:asciiTheme="minorHAnsi" w:eastAsiaTheme="minorHAnsi" w:hAnsiTheme="minorHAnsi" w:cstheme="minorBidi"/>
      <w:lang w:eastAsia="en-US"/>
    </w:rPr>
  </w:style>
  <w:style w:type="paragraph" w:customStyle="1" w:styleId="Style2">
    <w:name w:val="Style2"/>
    <w:basedOn w:val="a"/>
    <w:uiPriority w:val="99"/>
    <w:pPr>
      <w:widowControl w:val="0"/>
      <w:autoSpaceDE w:val="0"/>
      <w:autoSpaceDN w:val="0"/>
      <w:adjustRightInd w:val="0"/>
      <w:spacing w:after="0" w:line="346" w:lineRule="exact"/>
      <w:ind w:firstLine="355"/>
      <w:jc w:val="both"/>
    </w:pPr>
    <w:rPr>
      <w:rFonts w:ascii="Times New Roman" w:eastAsiaTheme="minorEastAsia" w:hAnsi="Times New Roman" w:cs="Times New Roman"/>
      <w:sz w:val="24"/>
      <w:szCs w:val="24"/>
    </w:rPr>
  </w:style>
  <w:style w:type="paragraph" w:styleId="a4">
    <w:name w:val="No Spacing"/>
    <w:link w:val="a5"/>
    <w:uiPriority w:val="1"/>
    <w:qFormat/>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5">
    <w:name w:val="Без интервала Знак"/>
    <w:link w:val="a4"/>
    <w:uiPriority w:val="1"/>
    <w:locked/>
    <w:rPr>
      <w:rFonts w:ascii="Times New Roman" w:eastAsiaTheme="minorEastAsia" w:hAnsi="Times New Roman" w:cs="Times New Roman"/>
      <w:sz w:val="24"/>
      <w:szCs w:val="24"/>
      <w:lang w:eastAsia="ru-RU"/>
    </w:rPr>
  </w:style>
  <w:style w:type="character" w:customStyle="1" w:styleId="apple-converted-space">
    <w:name w:val="apple-converted-space"/>
    <w:basedOn w:val="a0"/>
  </w:style>
  <w:style w:type="paragraph" w:customStyle="1" w:styleId="Style7">
    <w:name w:val="Style7"/>
    <w:basedOn w:val="a"/>
    <w:uiPriority w:val="99"/>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14">
    <w:name w:val="Style14"/>
    <w:basedOn w:val="a"/>
    <w:uiPriority w:val="99"/>
    <w:pPr>
      <w:widowControl w:val="0"/>
      <w:autoSpaceDE w:val="0"/>
      <w:autoSpaceDN w:val="0"/>
      <w:adjustRightInd w:val="0"/>
      <w:spacing w:after="0" w:line="266" w:lineRule="exact"/>
      <w:ind w:firstLine="305"/>
    </w:pPr>
    <w:rPr>
      <w:rFonts w:ascii="Times New Roman" w:eastAsiaTheme="minorEastAsia" w:hAnsi="Times New Roman" w:cs="Times New Roman"/>
      <w:sz w:val="24"/>
      <w:szCs w:val="24"/>
    </w:rPr>
  </w:style>
  <w:style w:type="paragraph" w:customStyle="1" w:styleId="Style15">
    <w:name w:val="Style15"/>
    <w:basedOn w:val="a"/>
    <w:uiPriority w:val="99"/>
    <w:pPr>
      <w:widowControl w:val="0"/>
      <w:autoSpaceDE w:val="0"/>
      <w:autoSpaceDN w:val="0"/>
      <w:adjustRightInd w:val="0"/>
      <w:spacing w:after="0" w:line="298" w:lineRule="exact"/>
    </w:pPr>
    <w:rPr>
      <w:rFonts w:ascii="Times New Roman" w:eastAsiaTheme="minorEastAsia" w:hAnsi="Times New Roman" w:cs="Times New Roman"/>
      <w:sz w:val="24"/>
      <w:szCs w:val="24"/>
    </w:rPr>
  </w:style>
  <w:style w:type="paragraph" w:customStyle="1" w:styleId="Style17">
    <w:name w:val="Style17"/>
    <w:basedOn w:val="a"/>
    <w:uiPriority w:val="99"/>
    <w:pPr>
      <w:widowControl w:val="0"/>
      <w:autoSpaceDE w:val="0"/>
      <w:autoSpaceDN w:val="0"/>
      <w:adjustRightInd w:val="0"/>
      <w:spacing w:after="0" w:line="301" w:lineRule="exact"/>
      <w:jc w:val="center"/>
    </w:pPr>
    <w:rPr>
      <w:rFonts w:ascii="Times New Roman" w:eastAsiaTheme="minorEastAsia" w:hAnsi="Times New Roman" w:cs="Times New Roman"/>
      <w:sz w:val="24"/>
      <w:szCs w:val="24"/>
    </w:rPr>
  </w:style>
  <w:style w:type="paragraph" w:customStyle="1" w:styleId="Style18">
    <w:name w:val="Style18"/>
    <w:basedOn w:val="a"/>
    <w:uiPriority w:val="99"/>
    <w:pPr>
      <w:widowControl w:val="0"/>
      <w:autoSpaceDE w:val="0"/>
      <w:autoSpaceDN w:val="0"/>
      <w:adjustRightInd w:val="0"/>
      <w:spacing w:after="0" w:line="240" w:lineRule="auto"/>
      <w:jc w:val="both"/>
    </w:pPr>
    <w:rPr>
      <w:rFonts w:ascii="Times New Roman" w:eastAsiaTheme="minorEastAsia" w:hAnsi="Times New Roman" w:cs="Times New Roman"/>
      <w:sz w:val="24"/>
      <w:szCs w:val="24"/>
    </w:rPr>
  </w:style>
  <w:style w:type="paragraph" w:customStyle="1" w:styleId="Style19">
    <w:name w:val="Style19"/>
    <w:basedOn w:val="a"/>
    <w:uiPriority w:val="99"/>
    <w:pPr>
      <w:widowControl w:val="0"/>
      <w:autoSpaceDE w:val="0"/>
      <w:autoSpaceDN w:val="0"/>
      <w:adjustRightInd w:val="0"/>
      <w:spacing w:after="0" w:line="240" w:lineRule="auto"/>
      <w:jc w:val="center"/>
    </w:pPr>
    <w:rPr>
      <w:rFonts w:ascii="Times New Roman" w:eastAsiaTheme="minorEastAsia" w:hAnsi="Times New Roman" w:cs="Times New Roman"/>
      <w:sz w:val="24"/>
      <w:szCs w:val="24"/>
    </w:rPr>
  </w:style>
  <w:style w:type="paragraph" w:customStyle="1" w:styleId="Style23">
    <w:name w:val="Style23"/>
    <w:basedOn w:val="a"/>
    <w:uiPriority w:val="99"/>
    <w:pPr>
      <w:widowControl w:val="0"/>
      <w:autoSpaceDE w:val="0"/>
      <w:autoSpaceDN w:val="0"/>
      <w:adjustRightInd w:val="0"/>
      <w:spacing w:after="0" w:line="301" w:lineRule="exact"/>
    </w:pPr>
    <w:rPr>
      <w:rFonts w:ascii="Times New Roman" w:eastAsiaTheme="minorEastAsia" w:hAnsi="Times New Roman" w:cs="Times New Roman"/>
      <w:sz w:val="24"/>
      <w:szCs w:val="24"/>
    </w:rPr>
  </w:style>
  <w:style w:type="paragraph" w:customStyle="1" w:styleId="Style26">
    <w:name w:val="Style26"/>
    <w:basedOn w:val="a"/>
    <w:uiPriority w:val="99"/>
    <w:pPr>
      <w:widowControl w:val="0"/>
      <w:autoSpaceDE w:val="0"/>
      <w:autoSpaceDN w:val="0"/>
      <w:adjustRightInd w:val="0"/>
      <w:spacing w:after="0" w:line="101" w:lineRule="exact"/>
    </w:pPr>
    <w:rPr>
      <w:rFonts w:ascii="Times New Roman" w:eastAsiaTheme="minorEastAsia" w:hAnsi="Times New Roman" w:cs="Times New Roman"/>
      <w:sz w:val="24"/>
      <w:szCs w:val="24"/>
    </w:rPr>
  </w:style>
  <w:style w:type="character" w:customStyle="1" w:styleId="FontStyle30">
    <w:name w:val="Font Style30"/>
    <w:basedOn w:val="a0"/>
    <w:uiPriority w:val="99"/>
    <w:rPr>
      <w:rFonts w:ascii="Times New Roman" w:hAnsi="Times New Roman" w:cs="Times New Roman"/>
      <w:b/>
      <w:bCs/>
      <w:spacing w:val="10"/>
      <w:sz w:val="24"/>
      <w:szCs w:val="24"/>
    </w:rPr>
  </w:style>
  <w:style w:type="character" w:customStyle="1" w:styleId="FontStyle36">
    <w:name w:val="Font Style36"/>
    <w:basedOn w:val="a0"/>
    <w:uiPriority w:val="99"/>
    <w:rPr>
      <w:rFonts w:ascii="Times New Roman" w:hAnsi="Times New Roman" w:cs="Times New Roman"/>
      <w:spacing w:val="20"/>
      <w:sz w:val="20"/>
      <w:szCs w:val="20"/>
    </w:rPr>
  </w:style>
  <w:style w:type="character" w:customStyle="1" w:styleId="FontStyle38">
    <w:name w:val="Font Style38"/>
    <w:basedOn w:val="a0"/>
    <w:uiPriority w:val="99"/>
    <w:rPr>
      <w:rFonts w:ascii="Times New Roman" w:hAnsi="Times New Roman" w:cs="Times New Roman"/>
      <w:spacing w:val="10"/>
      <w:sz w:val="20"/>
      <w:szCs w:val="20"/>
    </w:rPr>
  </w:style>
  <w:style w:type="character" w:customStyle="1" w:styleId="FontStyle39">
    <w:name w:val="Font Style39"/>
    <w:basedOn w:val="a0"/>
    <w:uiPriority w:val="99"/>
    <w:rPr>
      <w:rFonts w:ascii="Times New Roman" w:hAnsi="Times New Roman" w:cs="Times New Roman"/>
      <w:spacing w:val="20"/>
      <w:sz w:val="18"/>
      <w:szCs w:val="18"/>
    </w:rPr>
  </w:style>
  <w:style w:type="character" w:customStyle="1" w:styleId="11">
    <w:name w:val="Основной текст Знак1"/>
    <w:basedOn w:val="a0"/>
    <w:link w:val="a6"/>
    <w:uiPriority w:val="99"/>
    <w:rPr>
      <w:rFonts w:ascii="Times New Roman" w:hAnsi="Times New Roman" w:cs="Times New Roman"/>
      <w:shd w:val="clear" w:color="auto" w:fill="FFFFFF"/>
    </w:rPr>
  </w:style>
  <w:style w:type="paragraph" w:styleId="a6">
    <w:name w:val="Body Text"/>
    <w:basedOn w:val="a"/>
    <w:link w:val="11"/>
    <w:uiPriority w:val="99"/>
    <w:pPr>
      <w:shd w:val="clear" w:color="auto" w:fill="FFFFFF"/>
      <w:spacing w:after="300" w:line="221" w:lineRule="exact"/>
    </w:pPr>
    <w:rPr>
      <w:rFonts w:ascii="Times New Roman" w:eastAsiaTheme="minorHAnsi" w:hAnsi="Times New Roman" w:cs="Times New Roman"/>
      <w:lang w:eastAsia="en-US"/>
    </w:rPr>
  </w:style>
  <w:style w:type="character" w:customStyle="1" w:styleId="a7">
    <w:name w:val="Основной текст Знак"/>
    <w:basedOn w:val="a0"/>
    <w:uiPriority w:val="99"/>
    <w:semiHidden/>
    <w:rPr>
      <w:rFonts w:ascii="Calibri" w:eastAsia="Times New Roman" w:hAnsi="Calibri" w:cs="Calibri"/>
      <w:lang w:eastAsia="ru-RU"/>
    </w:rPr>
  </w:style>
  <w:style w:type="character" w:customStyle="1" w:styleId="Heading7">
    <w:name w:val="Heading #7_"/>
    <w:basedOn w:val="a0"/>
    <w:link w:val="Heading71"/>
    <w:uiPriority w:val="99"/>
    <w:rPr>
      <w:rFonts w:ascii="Microsoft Sans Serif" w:hAnsi="Microsoft Sans Serif" w:cs="Microsoft Sans Serif"/>
      <w:b/>
      <w:bCs/>
      <w:shd w:val="clear" w:color="auto" w:fill="FFFFFF"/>
    </w:rPr>
  </w:style>
  <w:style w:type="character" w:customStyle="1" w:styleId="Heading730">
    <w:name w:val="Heading #730"/>
    <w:basedOn w:val="Heading7"/>
    <w:uiPriority w:val="99"/>
    <w:rPr>
      <w:rFonts w:ascii="Microsoft Sans Serif" w:hAnsi="Microsoft Sans Serif" w:cs="Microsoft Sans Serif"/>
      <w:b/>
      <w:bCs/>
      <w:shd w:val="clear" w:color="auto" w:fill="FFFFFF"/>
    </w:rPr>
  </w:style>
  <w:style w:type="character" w:customStyle="1" w:styleId="Heading729">
    <w:name w:val="Heading #729"/>
    <w:basedOn w:val="Heading7"/>
    <w:uiPriority w:val="99"/>
    <w:rPr>
      <w:rFonts w:ascii="Microsoft Sans Serif" w:hAnsi="Microsoft Sans Serif" w:cs="Microsoft Sans Serif"/>
      <w:b/>
      <w:bCs/>
      <w:shd w:val="clear" w:color="auto" w:fill="FFFFFF"/>
    </w:rPr>
  </w:style>
  <w:style w:type="paragraph" w:customStyle="1" w:styleId="Heading71">
    <w:name w:val="Heading #71"/>
    <w:basedOn w:val="a"/>
    <w:link w:val="Heading7"/>
    <w:uiPriority w:val="99"/>
    <w:pPr>
      <w:shd w:val="clear" w:color="auto" w:fill="FFFFFF"/>
      <w:spacing w:before="240" w:after="0" w:line="206" w:lineRule="exact"/>
      <w:outlineLvl w:val="6"/>
    </w:pPr>
    <w:rPr>
      <w:rFonts w:ascii="Microsoft Sans Serif" w:eastAsiaTheme="minorHAnsi" w:hAnsi="Microsoft Sans Serif" w:cs="Microsoft Sans Serif"/>
      <w:b/>
      <w:bCs/>
      <w:lang w:eastAsia="en-US"/>
    </w:rPr>
  </w:style>
  <w:style w:type="character" w:customStyle="1" w:styleId="Bodytext4">
    <w:name w:val="Body text (4)_"/>
    <w:basedOn w:val="a0"/>
    <w:link w:val="Bodytext40"/>
    <w:uiPriority w:val="99"/>
    <w:rPr>
      <w:rFonts w:ascii="Times New Roman" w:hAnsi="Times New Roman" w:cs="Times New Roman"/>
      <w:i/>
      <w:iCs/>
      <w:sz w:val="23"/>
      <w:szCs w:val="23"/>
      <w:shd w:val="clear" w:color="auto" w:fill="FFFFFF"/>
    </w:rPr>
  </w:style>
  <w:style w:type="paragraph" w:customStyle="1" w:styleId="Bodytext40">
    <w:name w:val="Body text (4)"/>
    <w:basedOn w:val="a"/>
    <w:link w:val="Bodytext4"/>
    <w:uiPriority w:val="99"/>
    <w:pPr>
      <w:shd w:val="clear" w:color="auto" w:fill="FFFFFF"/>
      <w:spacing w:after="0" w:line="413" w:lineRule="exact"/>
      <w:ind w:firstLine="560"/>
      <w:jc w:val="both"/>
    </w:pPr>
    <w:rPr>
      <w:rFonts w:ascii="Times New Roman" w:eastAsiaTheme="minorHAnsi" w:hAnsi="Times New Roman" w:cs="Times New Roman"/>
      <w:i/>
      <w:iCs/>
      <w:sz w:val="23"/>
      <w:szCs w:val="23"/>
      <w:lang w:eastAsia="en-US"/>
    </w:rPr>
  </w:style>
  <w:style w:type="character" w:customStyle="1" w:styleId="Heading4">
    <w:name w:val="Heading #4_"/>
    <w:basedOn w:val="a0"/>
    <w:link w:val="Heading41"/>
    <w:uiPriority w:val="99"/>
    <w:rPr>
      <w:rFonts w:ascii="Microsoft Sans Serif" w:hAnsi="Microsoft Sans Serif" w:cs="Microsoft Sans Serif"/>
      <w:b/>
      <w:bCs/>
      <w:sz w:val="34"/>
      <w:szCs w:val="34"/>
      <w:shd w:val="clear" w:color="auto" w:fill="FFFFFF"/>
    </w:rPr>
  </w:style>
  <w:style w:type="character" w:customStyle="1" w:styleId="Heading6">
    <w:name w:val="Heading #6_"/>
    <w:basedOn w:val="a0"/>
    <w:link w:val="Heading61"/>
    <w:uiPriority w:val="99"/>
    <w:rPr>
      <w:rFonts w:ascii="Microsoft Sans Serif" w:hAnsi="Microsoft Sans Serif" w:cs="Microsoft Sans Serif"/>
      <w:sz w:val="26"/>
      <w:szCs w:val="26"/>
      <w:shd w:val="clear" w:color="auto" w:fill="FFFFFF"/>
    </w:rPr>
  </w:style>
  <w:style w:type="character" w:customStyle="1" w:styleId="Heading3">
    <w:name w:val="Heading #3_"/>
    <w:basedOn w:val="a0"/>
    <w:link w:val="Heading31"/>
    <w:uiPriority w:val="99"/>
    <w:rPr>
      <w:rFonts w:ascii="Microsoft Sans Serif" w:hAnsi="Microsoft Sans Serif" w:cs="Microsoft Sans Serif"/>
      <w:sz w:val="35"/>
      <w:szCs w:val="35"/>
      <w:shd w:val="clear" w:color="auto" w:fill="FFFFFF"/>
    </w:rPr>
  </w:style>
  <w:style w:type="character" w:customStyle="1" w:styleId="Heading42">
    <w:name w:val="Heading #42"/>
    <w:basedOn w:val="Heading4"/>
    <w:uiPriority w:val="99"/>
    <w:rPr>
      <w:rFonts w:ascii="Microsoft Sans Serif" w:hAnsi="Microsoft Sans Serif" w:cs="Microsoft Sans Serif"/>
      <w:b/>
      <w:bCs/>
      <w:sz w:val="34"/>
      <w:szCs w:val="34"/>
      <w:shd w:val="clear" w:color="auto" w:fill="FFFFFF"/>
    </w:rPr>
  </w:style>
  <w:style w:type="character" w:customStyle="1" w:styleId="Heading4Spacing1pt">
    <w:name w:val="Heading #4 + Spacing 1 pt"/>
    <w:basedOn w:val="Heading4"/>
    <w:uiPriority w:val="99"/>
    <w:rPr>
      <w:rFonts w:ascii="Microsoft Sans Serif" w:hAnsi="Microsoft Sans Serif" w:cs="Microsoft Sans Serif"/>
      <w:b/>
      <w:bCs/>
      <w:spacing w:val="20"/>
      <w:sz w:val="34"/>
      <w:szCs w:val="34"/>
      <w:shd w:val="clear" w:color="auto" w:fill="FFFFFF"/>
    </w:rPr>
  </w:style>
  <w:style w:type="character" w:customStyle="1" w:styleId="Heading32">
    <w:name w:val="Heading #32"/>
    <w:basedOn w:val="Heading3"/>
    <w:uiPriority w:val="99"/>
    <w:rPr>
      <w:rFonts w:ascii="Microsoft Sans Serif" w:hAnsi="Microsoft Sans Serif" w:cs="Microsoft Sans Serif"/>
      <w:sz w:val="35"/>
      <w:szCs w:val="35"/>
      <w:shd w:val="clear" w:color="auto" w:fill="FFFFFF"/>
    </w:rPr>
  </w:style>
  <w:style w:type="character" w:customStyle="1" w:styleId="Heading68">
    <w:name w:val="Heading #68"/>
    <w:basedOn w:val="Heading6"/>
    <w:uiPriority w:val="99"/>
    <w:rPr>
      <w:rFonts w:ascii="Microsoft Sans Serif" w:hAnsi="Microsoft Sans Serif" w:cs="Microsoft Sans Serif"/>
      <w:sz w:val="26"/>
      <w:szCs w:val="26"/>
      <w:shd w:val="clear" w:color="auto" w:fill="FFFFFF"/>
    </w:rPr>
  </w:style>
  <w:style w:type="paragraph" w:customStyle="1" w:styleId="Heading41">
    <w:name w:val="Heading #41"/>
    <w:basedOn w:val="a"/>
    <w:link w:val="Heading4"/>
    <w:uiPriority w:val="99"/>
    <w:pPr>
      <w:shd w:val="clear" w:color="auto" w:fill="FFFFFF"/>
      <w:spacing w:after="3420" w:line="240" w:lineRule="atLeast"/>
      <w:outlineLvl w:val="3"/>
    </w:pPr>
    <w:rPr>
      <w:rFonts w:ascii="Microsoft Sans Serif" w:eastAsiaTheme="minorHAnsi" w:hAnsi="Microsoft Sans Serif" w:cs="Microsoft Sans Serif"/>
      <w:b/>
      <w:bCs/>
      <w:sz w:val="34"/>
      <w:szCs w:val="34"/>
      <w:lang w:eastAsia="en-US"/>
    </w:rPr>
  </w:style>
  <w:style w:type="paragraph" w:customStyle="1" w:styleId="Heading61">
    <w:name w:val="Heading #61"/>
    <w:basedOn w:val="a"/>
    <w:link w:val="Heading6"/>
    <w:uiPriority w:val="99"/>
    <w:pPr>
      <w:shd w:val="clear" w:color="auto" w:fill="FFFFFF"/>
      <w:spacing w:before="360" w:after="120" w:line="245" w:lineRule="exact"/>
      <w:outlineLvl w:val="5"/>
    </w:pPr>
    <w:rPr>
      <w:rFonts w:ascii="Microsoft Sans Serif" w:eastAsiaTheme="minorHAnsi" w:hAnsi="Microsoft Sans Serif" w:cs="Microsoft Sans Serif"/>
      <w:sz w:val="26"/>
      <w:szCs w:val="26"/>
      <w:lang w:eastAsia="en-US"/>
    </w:rPr>
  </w:style>
  <w:style w:type="paragraph" w:customStyle="1" w:styleId="Heading31">
    <w:name w:val="Heading #31"/>
    <w:basedOn w:val="a"/>
    <w:link w:val="Heading3"/>
    <w:uiPriority w:val="99"/>
    <w:pPr>
      <w:shd w:val="clear" w:color="auto" w:fill="FFFFFF"/>
      <w:spacing w:after="1560" w:line="398" w:lineRule="exact"/>
      <w:jc w:val="both"/>
      <w:outlineLvl w:val="2"/>
    </w:pPr>
    <w:rPr>
      <w:rFonts w:ascii="Microsoft Sans Serif" w:eastAsiaTheme="minorHAnsi" w:hAnsi="Microsoft Sans Serif" w:cs="Microsoft Sans Serif"/>
      <w:sz w:val="35"/>
      <w:szCs w:val="35"/>
      <w:lang w:eastAsia="en-US"/>
    </w:rPr>
  </w:style>
  <w:style w:type="character" w:customStyle="1" w:styleId="Heading67">
    <w:name w:val="Heading #67"/>
    <w:basedOn w:val="Heading6"/>
    <w:uiPriority w:val="99"/>
    <w:rPr>
      <w:rFonts w:ascii="Microsoft Sans Serif" w:hAnsi="Microsoft Sans Serif" w:cs="Microsoft Sans Serif"/>
      <w:spacing w:val="0"/>
      <w:sz w:val="26"/>
      <w:szCs w:val="26"/>
      <w:shd w:val="clear" w:color="auto" w:fill="FFFFFF"/>
    </w:rPr>
  </w:style>
  <w:style w:type="character" w:customStyle="1" w:styleId="BodytextBold22">
    <w:name w:val="Body text + Bold22"/>
    <w:basedOn w:val="11"/>
    <w:uiPriority w:val="99"/>
    <w:rPr>
      <w:rFonts w:ascii="Times New Roman" w:hAnsi="Times New Roman" w:cs="Times New Roman"/>
      <w:b/>
      <w:bCs/>
      <w:spacing w:val="0"/>
      <w:sz w:val="22"/>
      <w:szCs w:val="22"/>
      <w:shd w:val="clear" w:color="auto" w:fill="FFFFFF"/>
    </w:rPr>
  </w:style>
  <w:style w:type="character" w:customStyle="1" w:styleId="BodytextBold21">
    <w:name w:val="Body text + Bold21"/>
    <w:basedOn w:val="11"/>
    <w:uiPriority w:val="99"/>
    <w:rPr>
      <w:rFonts w:ascii="Times New Roman" w:hAnsi="Times New Roman" w:cs="Times New Roman"/>
      <w:b/>
      <w:bCs/>
      <w:spacing w:val="0"/>
      <w:sz w:val="22"/>
      <w:szCs w:val="22"/>
      <w:shd w:val="clear" w:color="auto" w:fill="FFFFFF"/>
    </w:rPr>
  </w:style>
  <w:style w:type="character" w:customStyle="1" w:styleId="Heading66">
    <w:name w:val="Heading #66"/>
    <w:basedOn w:val="Heading6"/>
    <w:uiPriority w:val="99"/>
    <w:rPr>
      <w:rFonts w:ascii="Microsoft Sans Serif" w:hAnsi="Microsoft Sans Serif" w:cs="Microsoft Sans Serif"/>
      <w:spacing w:val="0"/>
      <w:sz w:val="26"/>
      <w:szCs w:val="26"/>
      <w:shd w:val="clear" w:color="auto" w:fill="FFFFFF"/>
    </w:rPr>
  </w:style>
  <w:style w:type="character" w:customStyle="1" w:styleId="Bodytext9">
    <w:name w:val="Body text (9)_"/>
    <w:basedOn w:val="a0"/>
    <w:link w:val="Bodytext91"/>
    <w:uiPriority w:val="99"/>
    <w:rPr>
      <w:rFonts w:ascii="Times New Roman" w:hAnsi="Times New Roman" w:cs="Times New Roman"/>
      <w:b/>
      <w:bCs/>
      <w:shd w:val="clear" w:color="auto" w:fill="FFFFFF"/>
    </w:rPr>
  </w:style>
  <w:style w:type="character" w:customStyle="1" w:styleId="Tablecaption">
    <w:name w:val="Table caption_"/>
    <w:basedOn w:val="a0"/>
    <w:link w:val="Tablecaption1"/>
    <w:uiPriority w:val="99"/>
    <w:rPr>
      <w:rFonts w:ascii="Microsoft Sans Serif" w:hAnsi="Microsoft Sans Serif" w:cs="Microsoft Sans Serif"/>
      <w:b/>
      <w:bCs/>
      <w:sz w:val="17"/>
      <w:szCs w:val="17"/>
      <w:shd w:val="clear" w:color="auto" w:fill="FFFFFF"/>
    </w:rPr>
  </w:style>
  <w:style w:type="character" w:customStyle="1" w:styleId="Tablecaption0">
    <w:name w:val="Table caption"/>
    <w:basedOn w:val="Tablecaption"/>
    <w:uiPriority w:val="99"/>
    <w:rPr>
      <w:rFonts w:ascii="Microsoft Sans Serif" w:hAnsi="Microsoft Sans Serif" w:cs="Microsoft Sans Serif"/>
      <w:b/>
      <w:bCs/>
      <w:sz w:val="17"/>
      <w:szCs w:val="17"/>
      <w:shd w:val="clear" w:color="auto" w:fill="FFFFFF"/>
    </w:rPr>
  </w:style>
  <w:style w:type="character" w:customStyle="1" w:styleId="Bodytext11">
    <w:name w:val="Body text (11)_"/>
    <w:basedOn w:val="a0"/>
    <w:link w:val="Bodytext111"/>
    <w:uiPriority w:val="99"/>
    <w:rPr>
      <w:rFonts w:ascii="Microsoft Sans Serif" w:hAnsi="Microsoft Sans Serif" w:cs="Microsoft Sans Serif"/>
      <w:b/>
      <w:bCs/>
      <w:sz w:val="16"/>
      <w:szCs w:val="16"/>
      <w:shd w:val="clear" w:color="auto" w:fill="FFFFFF"/>
    </w:rPr>
  </w:style>
  <w:style w:type="character" w:customStyle="1" w:styleId="Bodytext110">
    <w:name w:val="Body text (11)"/>
    <w:basedOn w:val="Bodytext11"/>
    <w:uiPriority w:val="99"/>
    <w:rPr>
      <w:rFonts w:ascii="Microsoft Sans Serif" w:hAnsi="Microsoft Sans Serif" w:cs="Microsoft Sans Serif"/>
      <w:b/>
      <w:bCs/>
      <w:sz w:val="16"/>
      <w:szCs w:val="16"/>
      <w:shd w:val="clear" w:color="auto" w:fill="FFFFFF"/>
    </w:rPr>
  </w:style>
  <w:style w:type="character" w:customStyle="1" w:styleId="Bodytext10">
    <w:name w:val="Body text (10)_"/>
    <w:basedOn w:val="a0"/>
    <w:link w:val="Bodytext101"/>
    <w:uiPriority w:val="99"/>
    <w:rPr>
      <w:rFonts w:ascii="Microsoft Sans Serif" w:hAnsi="Microsoft Sans Serif" w:cs="Microsoft Sans Serif"/>
      <w:sz w:val="16"/>
      <w:szCs w:val="16"/>
      <w:shd w:val="clear" w:color="auto" w:fill="FFFFFF"/>
    </w:rPr>
  </w:style>
  <w:style w:type="character" w:customStyle="1" w:styleId="Bodytext100">
    <w:name w:val="Body text (10)"/>
    <w:basedOn w:val="Bodytext10"/>
    <w:uiPriority w:val="99"/>
    <w:rPr>
      <w:rFonts w:ascii="Microsoft Sans Serif" w:hAnsi="Microsoft Sans Serif" w:cs="Microsoft Sans Serif"/>
      <w:sz w:val="16"/>
      <w:szCs w:val="16"/>
      <w:shd w:val="clear" w:color="auto" w:fill="FFFFFF"/>
    </w:rPr>
  </w:style>
  <w:style w:type="character" w:customStyle="1" w:styleId="Heading721">
    <w:name w:val="Heading #721"/>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910">
    <w:name w:val="Body text (9)10"/>
    <w:basedOn w:val="Bodytext9"/>
    <w:uiPriority w:val="99"/>
    <w:rPr>
      <w:rFonts w:ascii="Times New Roman" w:hAnsi="Times New Roman" w:cs="Times New Roman"/>
      <w:b/>
      <w:bCs/>
      <w:shd w:val="clear" w:color="auto" w:fill="FFFFFF"/>
    </w:rPr>
  </w:style>
  <w:style w:type="character" w:customStyle="1" w:styleId="BodytextBold20">
    <w:name w:val="Body text + Bold20"/>
    <w:basedOn w:val="11"/>
    <w:uiPriority w:val="99"/>
    <w:rPr>
      <w:rFonts w:ascii="Times New Roman" w:hAnsi="Times New Roman" w:cs="Times New Roman"/>
      <w:b/>
      <w:bCs/>
      <w:spacing w:val="0"/>
      <w:sz w:val="22"/>
      <w:szCs w:val="22"/>
      <w:shd w:val="clear" w:color="auto" w:fill="FFFFFF"/>
    </w:rPr>
  </w:style>
  <w:style w:type="character" w:customStyle="1" w:styleId="BodytextBold19">
    <w:name w:val="Body text + Bold19"/>
    <w:basedOn w:val="11"/>
    <w:uiPriority w:val="99"/>
    <w:rPr>
      <w:rFonts w:ascii="Times New Roman" w:hAnsi="Times New Roman" w:cs="Times New Roman"/>
      <w:b/>
      <w:bCs/>
      <w:spacing w:val="0"/>
      <w:sz w:val="22"/>
      <w:szCs w:val="22"/>
      <w:shd w:val="clear" w:color="auto" w:fill="FFFFFF"/>
    </w:rPr>
  </w:style>
  <w:style w:type="character" w:customStyle="1" w:styleId="BodytextItalic3">
    <w:name w:val="Body text + Italic3"/>
    <w:basedOn w:val="11"/>
    <w:uiPriority w:val="99"/>
    <w:rPr>
      <w:rFonts w:ascii="Times New Roman" w:hAnsi="Times New Roman" w:cs="Times New Roman"/>
      <w:i/>
      <w:iCs/>
      <w:spacing w:val="0"/>
      <w:sz w:val="22"/>
      <w:szCs w:val="22"/>
      <w:shd w:val="clear" w:color="auto" w:fill="FFFFFF"/>
    </w:rPr>
  </w:style>
  <w:style w:type="character" w:customStyle="1" w:styleId="Bodytext99">
    <w:name w:val="Body text (9)9"/>
    <w:basedOn w:val="Bodytext9"/>
    <w:uiPriority w:val="99"/>
    <w:rPr>
      <w:rFonts w:ascii="Times New Roman" w:hAnsi="Times New Roman" w:cs="Times New Roman"/>
      <w:b/>
      <w:bCs/>
      <w:shd w:val="clear" w:color="auto" w:fill="FFFFFF"/>
    </w:rPr>
  </w:style>
  <w:style w:type="paragraph" w:customStyle="1" w:styleId="Bodytext91">
    <w:name w:val="Body text (9)1"/>
    <w:basedOn w:val="a"/>
    <w:link w:val="Bodytext9"/>
    <w:uiPriority w:val="99"/>
    <w:pPr>
      <w:shd w:val="clear" w:color="auto" w:fill="FFFFFF"/>
      <w:spacing w:before="120" w:after="0" w:line="259" w:lineRule="exact"/>
    </w:pPr>
    <w:rPr>
      <w:rFonts w:ascii="Times New Roman" w:eastAsiaTheme="minorHAnsi" w:hAnsi="Times New Roman" w:cs="Times New Roman"/>
      <w:b/>
      <w:bCs/>
      <w:lang w:eastAsia="en-US"/>
    </w:rPr>
  </w:style>
  <w:style w:type="paragraph" w:customStyle="1" w:styleId="Tablecaption1">
    <w:name w:val="Table caption1"/>
    <w:basedOn w:val="a"/>
    <w:link w:val="Tablecaption"/>
    <w:uiPriority w:val="99"/>
    <w:pPr>
      <w:shd w:val="clear" w:color="auto" w:fill="FFFFFF"/>
      <w:spacing w:after="0" w:line="202" w:lineRule="exact"/>
      <w:jc w:val="right"/>
    </w:pPr>
    <w:rPr>
      <w:rFonts w:ascii="Microsoft Sans Serif" w:eastAsiaTheme="minorHAnsi" w:hAnsi="Microsoft Sans Serif" w:cs="Microsoft Sans Serif"/>
      <w:b/>
      <w:bCs/>
      <w:sz w:val="17"/>
      <w:szCs w:val="17"/>
      <w:lang w:eastAsia="en-US"/>
    </w:rPr>
  </w:style>
  <w:style w:type="paragraph" w:customStyle="1" w:styleId="Bodytext111">
    <w:name w:val="Body text (11)1"/>
    <w:basedOn w:val="a"/>
    <w:link w:val="Bodytext11"/>
    <w:uiPriority w:val="99"/>
    <w:pPr>
      <w:shd w:val="clear" w:color="auto" w:fill="FFFFFF"/>
      <w:spacing w:after="0" w:line="240" w:lineRule="atLeast"/>
    </w:pPr>
    <w:rPr>
      <w:rFonts w:ascii="Microsoft Sans Serif" w:eastAsiaTheme="minorHAnsi" w:hAnsi="Microsoft Sans Serif" w:cs="Microsoft Sans Serif"/>
      <w:b/>
      <w:bCs/>
      <w:sz w:val="16"/>
      <w:szCs w:val="16"/>
      <w:lang w:eastAsia="en-US"/>
    </w:rPr>
  </w:style>
  <w:style w:type="paragraph" w:customStyle="1" w:styleId="Bodytext101">
    <w:name w:val="Body text (10)1"/>
    <w:basedOn w:val="a"/>
    <w:link w:val="Bodytext10"/>
    <w:uiPriority w:val="99"/>
    <w:pPr>
      <w:shd w:val="clear" w:color="auto" w:fill="FFFFFF"/>
      <w:spacing w:after="0" w:line="240" w:lineRule="atLeast"/>
    </w:pPr>
    <w:rPr>
      <w:rFonts w:ascii="Microsoft Sans Serif" w:eastAsiaTheme="minorHAnsi" w:hAnsi="Microsoft Sans Serif" w:cs="Microsoft Sans Serif"/>
      <w:sz w:val="16"/>
      <w:szCs w:val="16"/>
      <w:lang w:eastAsia="en-US"/>
    </w:rPr>
  </w:style>
  <w:style w:type="character" w:customStyle="1" w:styleId="BodytextItalic2">
    <w:name w:val="Body text + Italic2"/>
    <w:basedOn w:val="11"/>
    <w:uiPriority w:val="99"/>
    <w:rPr>
      <w:rFonts w:ascii="Times New Roman" w:hAnsi="Times New Roman" w:cs="Times New Roman"/>
      <w:i/>
      <w:iCs/>
      <w:spacing w:val="0"/>
      <w:sz w:val="22"/>
      <w:szCs w:val="22"/>
      <w:shd w:val="clear" w:color="auto" w:fill="FFFFFF"/>
    </w:rPr>
  </w:style>
  <w:style w:type="character" w:customStyle="1" w:styleId="Bodytext12">
    <w:name w:val="Body text (12)_"/>
    <w:basedOn w:val="a0"/>
    <w:link w:val="Bodytext121"/>
    <w:uiPriority w:val="99"/>
    <w:rPr>
      <w:rFonts w:ascii="Times New Roman" w:hAnsi="Times New Roman" w:cs="Times New Roman"/>
      <w:i/>
      <w:iCs/>
      <w:shd w:val="clear" w:color="auto" w:fill="FFFFFF"/>
    </w:rPr>
  </w:style>
  <w:style w:type="character" w:customStyle="1" w:styleId="Bodytext12NotItalic">
    <w:name w:val="Body text (12) + Not Italic"/>
    <w:basedOn w:val="Bodytext12"/>
    <w:uiPriority w:val="99"/>
    <w:rPr>
      <w:rFonts w:ascii="Times New Roman" w:hAnsi="Times New Roman" w:cs="Times New Roman"/>
      <w:i w:val="0"/>
      <w:iCs w:val="0"/>
      <w:shd w:val="clear" w:color="auto" w:fill="FFFFFF"/>
    </w:rPr>
  </w:style>
  <w:style w:type="character" w:customStyle="1" w:styleId="Bodytext120">
    <w:name w:val="Body text (12)"/>
    <w:basedOn w:val="Bodytext12"/>
    <w:uiPriority w:val="99"/>
    <w:rPr>
      <w:rFonts w:ascii="Times New Roman" w:hAnsi="Times New Roman" w:cs="Times New Roman"/>
      <w:i/>
      <w:iCs/>
      <w:shd w:val="clear" w:color="auto" w:fill="FFFFFF"/>
    </w:rPr>
  </w:style>
  <w:style w:type="paragraph" w:customStyle="1" w:styleId="Bodytext121">
    <w:name w:val="Body text (12)1"/>
    <w:basedOn w:val="a"/>
    <w:link w:val="Bodytext12"/>
    <w:uiPriority w:val="99"/>
    <w:pPr>
      <w:shd w:val="clear" w:color="auto" w:fill="FFFFFF"/>
      <w:spacing w:after="0" w:line="259" w:lineRule="exact"/>
      <w:ind w:firstLine="400"/>
      <w:jc w:val="both"/>
    </w:pPr>
    <w:rPr>
      <w:rFonts w:ascii="Times New Roman" w:eastAsiaTheme="minorHAnsi" w:hAnsi="Times New Roman" w:cs="Times New Roman"/>
      <w:i/>
      <w:iCs/>
      <w:lang w:eastAsia="en-US"/>
    </w:rPr>
  </w:style>
  <w:style w:type="character" w:customStyle="1" w:styleId="Footnote">
    <w:name w:val="Footnote_"/>
    <w:basedOn w:val="a0"/>
    <w:link w:val="Footnote1"/>
    <w:uiPriority w:val="99"/>
    <w:rPr>
      <w:rFonts w:ascii="Times New Roman" w:hAnsi="Times New Roman" w:cs="Times New Roman"/>
      <w:sz w:val="16"/>
      <w:szCs w:val="16"/>
      <w:shd w:val="clear" w:color="auto" w:fill="FFFFFF"/>
    </w:rPr>
  </w:style>
  <w:style w:type="character" w:customStyle="1" w:styleId="Footnote6">
    <w:name w:val="Footnote6"/>
    <w:basedOn w:val="Footnote"/>
    <w:uiPriority w:val="99"/>
    <w:rPr>
      <w:rFonts w:ascii="Times New Roman" w:hAnsi="Times New Roman" w:cs="Times New Roman"/>
      <w:sz w:val="16"/>
      <w:szCs w:val="16"/>
      <w:shd w:val="clear" w:color="auto" w:fill="FFFFFF"/>
    </w:rPr>
  </w:style>
  <w:style w:type="character" w:customStyle="1" w:styleId="Heading720">
    <w:name w:val="Heading #720"/>
    <w:basedOn w:val="Heading7"/>
    <w:uiPriority w:val="99"/>
    <w:rPr>
      <w:rFonts w:ascii="Microsoft Sans Serif" w:hAnsi="Microsoft Sans Serif" w:cs="Microsoft Sans Serif"/>
      <w:b/>
      <w:bCs/>
      <w:spacing w:val="0"/>
      <w:sz w:val="22"/>
      <w:szCs w:val="22"/>
      <w:shd w:val="clear" w:color="auto" w:fill="FFFFFF"/>
    </w:rPr>
  </w:style>
  <w:style w:type="paragraph" w:customStyle="1" w:styleId="Footnote1">
    <w:name w:val="Footnote1"/>
    <w:basedOn w:val="a"/>
    <w:link w:val="Footnote"/>
    <w:uiPriority w:val="99"/>
    <w:pPr>
      <w:shd w:val="clear" w:color="auto" w:fill="FFFFFF"/>
      <w:spacing w:after="0" w:line="240" w:lineRule="atLeast"/>
    </w:pPr>
    <w:rPr>
      <w:rFonts w:ascii="Times New Roman" w:eastAsiaTheme="minorHAnsi" w:hAnsi="Times New Roman" w:cs="Times New Roman"/>
      <w:sz w:val="16"/>
      <w:szCs w:val="16"/>
      <w:lang w:eastAsia="en-US"/>
    </w:rPr>
  </w:style>
  <w:style w:type="character" w:customStyle="1" w:styleId="Bodytext98">
    <w:name w:val="Body text (9)8"/>
    <w:basedOn w:val="Bodytext9"/>
    <w:uiPriority w:val="99"/>
    <w:rPr>
      <w:rFonts w:ascii="Times New Roman" w:hAnsi="Times New Roman" w:cs="Times New Roman"/>
      <w:b/>
      <w:bCs/>
      <w:spacing w:val="0"/>
      <w:sz w:val="22"/>
      <w:szCs w:val="22"/>
      <w:shd w:val="clear" w:color="auto" w:fill="FFFFFF"/>
    </w:rPr>
  </w:style>
  <w:style w:type="character" w:customStyle="1" w:styleId="BodytextBold18">
    <w:name w:val="Body text + Bold18"/>
    <w:basedOn w:val="11"/>
    <w:uiPriority w:val="99"/>
    <w:rPr>
      <w:rFonts w:ascii="Times New Roman" w:hAnsi="Times New Roman" w:cs="Times New Roman"/>
      <w:b/>
      <w:bCs/>
      <w:spacing w:val="0"/>
      <w:sz w:val="22"/>
      <w:szCs w:val="22"/>
      <w:shd w:val="clear" w:color="auto" w:fill="FFFFFF"/>
    </w:rPr>
  </w:style>
  <w:style w:type="paragraph" w:styleId="a8">
    <w:name w:val="footnote text"/>
    <w:basedOn w:val="a"/>
    <w:link w:val="a9"/>
    <w:uiPriority w:val="99"/>
    <w:semiHidden/>
    <w:unhideWhenUsed/>
    <w:pPr>
      <w:spacing w:after="0" w:line="240" w:lineRule="auto"/>
    </w:pPr>
    <w:rPr>
      <w:sz w:val="20"/>
      <w:szCs w:val="20"/>
    </w:rPr>
  </w:style>
  <w:style w:type="character" w:customStyle="1" w:styleId="a9">
    <w:name w:val="Текст сноски Знак"/>
    <w:basedOn w:val="a0"/>
    <w:link w:val="a8"/>
    <w:uiPriority w:val="99"/>
    <w:semiHidden/>
    <w:rPr>
      <w:rFonts w:ascii="Calibri" w:eastAsia="Times New Roman" w:hAnsi="Calibri" w:cs="Calibri"/>
      <w:sz w:val="20"/>
      <w:szCs w:val="20"/>
      <w:lang w:eastAsia="ru-RU"/>
    </w:rPr>
  </w:style>
  <w:style w:type="character" w:customStyle="1" w:styleId="Heading719">
    <w:name w:val="Heading #719"/>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97">
    <w:name w:val="Body text (9)7"/>
    <w:basedOn w:val="Bodytext9"/>
    <w:uiPriority w:val="99"/>
    <w:rPr>
      <w:rFonts w:ascii="Times New Roman" w:hAnsi="Times New Roman" w:cs="Times New Roman"/>
      <w:b/>
      <w:bCs/>
      <w:spacing w:val="0"/>
      <w:sz w:val="22"/>
      <w:szCs w:val="22"/>
      <w:shd w:val="clear" w:color="auto" w:fill="FFFFFF"/>
    </w:rPr>
  </w:style>
  <w:style w:type="character" w:customStyle="1" w:styleId="Heading2">
    <w:name w:val="Heading #2_"/>
    <w:basedOn w:val="a0"/>
    <w:link w:val="Heading21"/>
    <w:uiPriority w:val="99"/>
    <w:rPr>
      <w:spacing w:val="10"/>
      <w:sz w:val="55"/>
      <w:szCs w:val="55"/>
      <w:shd w:val="clear" w:color="auto" w:fill="FFFFFF"/>
    </w:rPr>
  </w:style>
  <w:style w:type="character" w:customStyle="1" w:styleId="Heading718">
    <w:name w:val="Heading #718"/>
    <w:basedOn w:val="Heading7"/>
    <w:uiPriority w:val="99"/>
    <w:rPr>
      <w:rFonts w:ascii="Microsoft Sans Serif" w:hAnsi="Microsoft Sans Serif" w:cs="Microsoft Sans Serif"/>
      <w:b/>
      <w:bCs/>
      <w:spacing w:val="0"/>
      <w:sz w:val="22"/>
      <w:szCs w:val="22"/>
      <w:shd w:val="clear" w:color="auto" w:fill="FFFFFF"/>
    </w:rPr>
  </w:style>
  <w:style w:type="paragraph" w:customStyle="1" w:styleId="Heading21">
    <w:name w:val="Heading #21"/>
    <w:basedOn w:val="a"/>
    <w:link w:val="Heading2"/>
    <w:uiPriority w:val="99"/>
    <w:pPr>
      <w:shd w:val="clear" w:color="auto" w:fill="FFFFFF"/>
      <w:spacing w:before="480" w:after="480" w:line="701" w:lineRule="exact"/>
      <w:outlineLvl w:val="1"/>
    </w:pPr>
    <w:rPr>
      <w:rFonts w:asciiTheme="minorHAnsi" w:eastAsiaTheme="minorHAnsi" w:hAnsiTheme="minorHAnsi" w:cstheme="minorBidi"/>
      <w:spacing w:val="10"/>
      <w:sz w:val="55"/>
      <w:szCs w:val="55"/>
      <w:lang w:eastAsia="en-US"/>
    </w:rPr>
  </w:style>
  <w:style w:type="character" w:customStyle="1" w:styleId="BodytextBold17">
    <w:name w:val="Body text + Bold17"/>
    <w:basedOn w:val="11"/>
    <w:uiPriority w:val="99"/>
    <w:rPr>
      <w:rFonts w:ascii="Times New Roman" w:hAnsi="Times New Roman" w:cs="Times New Roman"/>
      <w:b/>
      <w:bCs/>
      <w:spacing w:val="0"/>
      <w:sz w:val="22"/>
      <w:szCs w:val="22"/>
      <w:shd w:val="clear" w:color="auto" w:fill="FFFFFF"/>
    </w:rPr>
  </w:style>
  <w:style w:type="character" w:customStyle="1" w:styleId="BodytextBold16">
    <w:name w:val="Body text + Bold16"/>
    <w:basedOn w:val="11"/>
    <w:uiPriority w:val="99"/>
    <w:rPr>
      <w:rFonts w:ascii="Times New Roman" w:hAnsi="Times New Roman" w:cs="Times New Roman"/>
      <w:b/>
      <w:bCs/>
      <w:spacing w:val="0"/>
      <w:sz w:val="22"/>
      <w:szCs w:val="22"/>
      <w:shd w:val="clear" w:color="auto" w:fill="FFFFFF"/>
    </w:rPr>
  </w:style>
  <w:style w:type="character" w:customStyle="1" w:styleId="Footnote5">
    <w:name w:val="Footnote5"/>
    <w:basedOn w:val="Footnote"/>
    <w:uiPriority w:val="99"/>
    <w:rPr>
      <w:rFonts w:ascii="Times New Roman" w:hAnsi="Times New Roman" w:cs="Times New Roman"/>
      <w:spacing w:val="0"/>
      <w:sz w:val="16"/>
      <w:szCs w:val="16"/>
      <w:shd w:val="clear" w:color="auto" w:fill="FFFFFF"/>
    </w:rPr>
  </w:style>
  <w:style w:type="character" w:customStyle="1" w:styleId="Heading717">
    <w:name w:val="Heading #717"/>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96">
    <w:name w:val="Body text (9)6"/>
    <w:basedOn w:val="Bodytext9"/>
    <w:uiPriority w:val="99"/>
    <w:rPr>
      <w:rFonts w:ascii="Times New Roman" w:hAnsi="Times New Roman" w:cs="Times New Roman"/>
      <w:b/>
      <w:bCs/>
      <w:spacing w:val="0"/>
      <w:sz w:val="22"/>
      <w:szCs w:val="22"/>
      <w:shd w:val="clear" w:color="auto" w:fill="FFFFFF"/>
    </w:rPr>
  </w:style>
  <w:style w:type="character" w:customStyle="1" w:styleId="Footnote4">
    <w:name w:val="Footnote4"/>
    <w:basedOn w:val="Footnote"/>
    <w:uiPriority w:val="99"/>
    <w:rPr>
      <w:rFonts w:ascii="Times New Roman" w:hAnsi="Times New Roman" w:cs="Times New Roman"/>
      <w:spacing w:val="0"/>
      <w:sz w:val="16"/>
      <w:szCs w:val="16"/>
      <w:shd w:val="clear" w:color="auto" w:fill="FFFFFF"/>
    </w:rPr>
  </w:style>
  <w:style w:type="character" w:customStyle="1" w:styleId="Heading716">
    <w:name w:val="Heading #716"/>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13">
    <w:name w:val="Body text (13)"/>
    <w:basedOn w:val="a0"/>
    <w:uiPriority w:val="99"/>
    <w:rPr>
      <w:rFonts w:ascii="Microsoft Sans Serif" w:hAnsi="Microsoft Sans Serif" w:cs="Microsoft Sans Serif"/>
      <w:b/>
      <w:bCs/>
      <w:spacing w:val="0"/>
      <w:sz w:val="34"/>
      <w:szCs w:val="34"/>
    </w:rPr>
  </w:style>
  <w:style w:type="character" w:customStyle="1" w:styleId="Bodytext130">
    <w:name w:val="Body text (13)_"/>
    <w:basedOn w:val="a0"/>
    <w:link w:val="Bodytext131"/>
    <w:uiPriority w:val="99"/>
    <w:rPr>
      <w:rFonts w:ascii="Microsoft Sans Serif" w:hAnsi="Microsoft Sans Serif" w:cs="Microsoft Sans Serif"/>
      <w:b/>
      <w:bCs/>
      <w:sz w:val="34"/>
      <w:szCs w:val="34"/>
      <w:shd w:val="clear" w:color="auto" w:fill="FFFFFF"/>
    </w:rPr>
  </w:style>
  <w:style w:type="paragraph" w:customStyle="1" w:styleId="Bodytext131">
    <w:name w:val="Body text (13)1"/>
    <w:basedOn w:val="a"/>
    <w:link w:val="Bodytext130"/>
    <w:uiPriority w:val="99"/>
    <w:pPr>
      <w:shd w:val="clear" w:color="auto" w:fill="FFFFFF"/>
      <w:spacing w:after="2040" w:line="398" w:lineRule="exact"/>
    </w:pPr>
    <w:rPr>
      <w:rFonts w:ascii="Microsoft Sans Serif" w:eastAsiaTheme="minorHAnsi" w:hAnsi="Microsoft Sans Serif" w:cs="Microsoft Sans Serif"/>
      <w:b/>
      <w:bCs/>
      <w:sz w:val="34"/>
      <w:szCs w:val="34"/>
      <w:lang w:eastAsia="en-US"/>
    </w:rPr>
  </w:style>
  <w:style w:type="character" w:customStyle="1" w:styleId="Footnote3">
    <w:name w:val="Footnote3"/>
    <w:basedOn w:val="Footnote"/>
    <w:uiPriority w:val="99"/>
    <w:rPr>
      <w:rFonts w:ascii="Times New Roman" w:hAnsi="Times New Roman" w:cs="Times New Roman"/>
      <w:spacing w:val="0"/>
      <w:sz w:val="16"/>
      <w:szCs w:val="16"/>
      <w:shd w:val="clear" w:color="auto" w:fill="FFFFFF"/>
    </w:rPr>
  </w:style>
  <w:style w:type="character" w:customStyle="1" w:styleId="Heading5">
    <w:name w:val="Heading #5_"/>
    <w:basedOn w:val="a0"/>
    <w:link w:val="Heading51"/>
    <w:uiPriority w:val="99"/>
    <w:rPr>
      <w:rFonts w:ascii="Microsoft Sans Serif" w:hAnsi="Microsoft Sans Serif" w:cs="Microsoft Sans Serif"/>
      <w:sz w:val="31"/>
      <w:szCs w:val="31"/>
      <w:shd w:val="clear" w:color="auto" w:fill="FFFFFF"/>
    </w:rPr>
  </w:style>
  <w:style w:type="character" w:customStyle="1" w:styleId="Heading50">
    <w:name w:val="Heading #5"/>
    <w:basedOn w:val="Heading5"/>
    <w:uiPriority w:val="99"/>
    <w:rPr>
      <w:rFonts w:ascii="Microsoft Sans Serif" w:hAnsi="Microsoft Sans Serif" w:cs="Microsoft Sans Serif"/>
      <w:sz w:val="31"/>
      <w:szCs w:val="31"/>
      <w:shd w:val="clear" w:color="auto" w:fill="FFFFFF"/>
    </w:rPr>
  </w:style>
  <w:style w:type="character" w:customStyle="1" w:styleId="Bodytext14">
    <w:name w:val="Body text (14)_"/>
    <w:basedOn w:val="a0"/>
    <w:link w:val="Bodytext141"/>
    <w:uiPriority w:val="99"/>
    <w:rPr>
      <w:rFonts w:ascii="Microsoft Sans Serif" w:hAnsi="Microsoft Sans Serif" w:cs="Microsoft Sans Serif"/>
      <w:sz w:val="19"/>
      <w:szCs w:val="19"/>
      <w:shd w:val="clear" w:color="auto" w:fill="FFFFFF"/>
    </w:rPr>
  </w:style>
  <w:style w:type="character" w:customStyle="1" w:styleId="Bodytext140">
    <w:name w:val="Body text (14)"/>
    <w:basedOn w:val="Bodytext14"/>
    <w:uiPriority w:val="99"/>
    <w:rPr>
      <w:rFonts w:ascii="Microsoft Sans Serif" w:hAnsi="Microsoft Sans Serif" w:cs="Microsoft Sans Serif"/>
      <w:sz w:val="19"/>
      <w:szCs w:val="19"/>
      <w:shd w:val="clear" w:color="auto" w:fill="FFFFFF"/>
    </w:rPr>
  </w:style>
  <w:style w:type="character" w:customStyle="1" w:styleId="Bodytext144">
    <w:name w:val="Body text (14)4"/>
    <w:basedOn w:val="Bodytext14"/>
    <w:uiPriority w:val="99"/>
    <w:rPr>
      <w:rFonts w:ascii="Microsoft Sans Serif" w:hAnsi="Microsoft Sans Serif" w:cs="Microsoft Sans Serif"/>
      <w:sz w:val="19"/>
      <w:szCs w:val="19"/>
      <w:shd w:val="clear" w:color="auto" w:fill="FFFFFF"/>
    </w:rPr>
  </w:style>
  <w:style w:type="paragraph" w:customStyle="1" w:styleId="Heading51">
    <w:name w:val="Heading #51"/>
    <w:basedOn w:val="a"/>
    <w:link w:val="Heading5"/>
    <w:uiPriority w:val="99"/>
    <w:pPr>
      <w:shd w:val="clear" w:color="auto" w:fill="FFFFFF"/>
      <w:spacing w:before="960" w:after="0" w:line="317" w:lineRule="exact"/>
      <w:outlineLvl w:val="4"/>
    </w:pPr>
    <w:rPr>
      <w:rFonts w:ascii="Microsoft Sans Serif" w:eastAsiaTheme="minorHAnsi" w:hAnsi="Microsoft Sans Serif" w:cs="Microsoft Sans Serif"/>
      <w:sz w:val="31"/>
      <w:szCs w:val="31"/>
      <w:lang w:eastAsia="en-US"/>
    </w:rPr>
  </w:style>
  <w:style w:type="paragraph" w:customStyle="1" w:styleId="Bodytext141">
    <w:name w:val="Body text (14)1"/>
    <w:basedOn w:val="a"/>
    <w:link w:val="Bodytext14"/>
    <w:uiPriority w:val="99"/>
    <w:pPr>
      <w:shd w:val="clear" w:color="auto" w:fill="FFFFFF"/>
      <w:spacing w:before="120" w:after="0" w:line="259" w:lineRule="exact"/>
      <w:jc w:val="both"/>
    </w:pPr>
    <w:rPr>
      <w:rFonts w:ascii="Microsoft Sans Serif" w:eastAsiaTheme="minorHAnsi" w:hAnsi="Microsoft Sans Serif" w:cs="Microsoft Sans Serif"/>
      <w:sz w:val="19"/>
      <w:szCs w:val="19"/>
      <w:lang w:eastAsia="en-US"/>
    </w:rPr>
  </w:style>
  <w:style w:type="character" w:customStyle="1" w:styleId="Bodytext15">
    <w:name w:val="Body text (15)_"/>
    <w:basedOn w:val="a0"/>
    <w:link w:val="Bodytext151"/>
    <w:uiPriority w:val="99"/>
    <w:rPr>
      <w:rFonts w:ascii="Microsoft Sans Serif" w:hAnsi="Microsoft Sans Serif" w:cs="Microsoft Sans Serif"/>
      <w:b/>
      <w:bCs/>
      <w:sz w:val="28"/>
      <w:szCs w:val="28"/>
      <w:shd w:val="clear" w:color="auto" w:fill="FFFFFF"/>
    </w:rPr>
  </w:style>
  <w:style w:type="character" w:customStyle="1" w:styleId="Bodytext150">
    <w:name w:val="Body text (15)"/>
    <w:basedOn w:val="Bodytext15"/>
    <w:uiPriority w:val="99"/>
    <w:rPr>
      <w:rFonts w:ascii="Microsoft Sans Serif" w:hAnsi="Microsoft Sans Serif" w:cs="Microsoft Sans Serif"/>
      <w:b/>
      <w:bCs/>
      <w:sz w:val="28"/>
      <w:szCs w:val="28"/>
      <w:shd w:val="clear" w:color="auto" w:fill="FFFFFF"/>
    </w:rPr>
  </w:style>
  <w:style w:type="character" w:customStyle="1" w:styleId="BodytextBold15">
    <w:name w:val="Body text + Bold15"/>
    <w:basedOn w:val="11"/>
    <w:uiPriority w:val="99"/>
    <w:rPr>
      <w:rFonts w:ascii="Times New Roman" w:hAnsi="Times New Roman" w:cs="Times New Roman"/>
      <w:b/>
      <w:bCs/>
      <w:spacing w:val="0"/>
      <w:sz w:val="22"/>
      <w:szCs w:val="22"/>
      <w:shd w:val="clear" w:color="auto" w:fill="FFFFFF"/>
    </w:rPr>
  </w:style>
  <w:style w:type="paragraph" w:customStyle="1" w:styleId="Bodytext151">
    <w:name w:val="Body text (15)1"/>
    <w:basedOn w:val="a"/>
    <w:link w:val="Bodytext15"/>
    <w:uiPriority w:val="99"/>
    <w:pPr>
      <w:shd w:val="clear" w:color="auto" w:fill="FFFFFF"/>
      <w:spacing w:before="480" w:after="180" w:line="278" w:lineRule="exact"/>
    </w:pPr>
    <w:rPr>
      <w:rFonts w:ascii="Microsoft Sans Serif" w:eastAsiaTheme="minorHAnsi" w:hAnsi="Microsoft Sans Serif" w:cs="Microsoft Sans Serif"/>
      <w:b/>
      <w:bCs/>
      <w:sz w:val="28"/>
      <w:szCs w:val="28"/>
      <w:lang w:eastAsia="en-US"/>
    </w:rPr>
  </w:style>
  <w:style w:type="character" w:customStyle="1" w:styleId="Bodytext157">
    <w:name w:val="Body text (15)7"/>
    <w:basedOn w:val="Bodytext15"/>
    <w:uiPriority w:val="99"/>
    <w:rPr>
      <w:rFonts w:ascii="Microsoft Sans Serif" w:hAnsi="Microsoft Sans Serif" w:cs="Microsoft Sans Serif"/>
      <w:b/>
      <w:bCs/>
      <w:spacing w:val="0"/>
      <w:sz w:val="28"/>
      <w:szCs w:val="28"/>
      <w:shd w:val="clear" w:color="auto" w:fill="FFFFFF"/>
    </w:rPr>
  </w:style>
  <w:style w:type="character" w:customStyle="1" w:styleId="Heading65">
    <w:name w:val="Heading #65"/>
    <w:basedOn w:val="Heading6"/>
    <w:uiPriority w:val="99"/>
    <w:rPr>
      <w:rFonts w:ascii="Microsoft Sans Serif" w:hAnsi="Microsoft Sans Serif" w:cs="Microsoft Sans Serif"/>
      <w:spacing w:val="0"/>
      <w:sz w:val="26"/>
      <w:szCs w:val="26"/>
      <w:shd w:val="clear" w:color="auto" w:fill="FFFFFF"/>
    </w:rPr>
  </w:style>
  <w:style w:type="character" w:customStyle="1" w:styleId="Heading715">
    <w:name w:val="Heading #715"/>
    <w:basedOn w:val="Heading7"/>
    <w:uiPriority w:val="99"/>
    <w:rPr>
      <w:rFonts w:ascii="Microsoft Sans Serif" w:hAnsi="Microsoft Sans Serif" w:cs="Microsoft Sans Serif"/>
      <w:b/>
      <w:bCs/>
      <w:spacing w:val="0"/>
      <w:sz w:val="22"/>
      <w:szCs w:val="22"/>
      <w:shd w:val="clear" w:color="auto" w:fill="FFFFFF"/>
    </w:rPr>
  </w:style>
  <w:style w:type="character" w:customStyle="1" w:styleId="Heading714">
    <w:name w:val="Heading #714"/>
    <w:basedOn w:val="Heading7"/>
    <w:uiPriority w:val="99"/>
    <w:rPr>
      <w:rFonts w:ascii="Microsoft Sans Serif" w:hAnsi="Microsoft Sans Serif" w:cs="Microsoft Sans Serif"/>
      <w:b/>
      <w:bCs/>
      <w:spacing w:val="0"/>
      <w:sz w:val="22"/>
      <w:szCs w:val="22"/>
      <w:shd w:val="clear" w:color="auto" w:fill="FFFFFF"/>
    </w:rPr>
  </w:style>
  <w:style w:type="character" w:customStyle="1" w:styleId="Heading713">
    <w:name w:val="Heading #713"/>
    <w:basedOn w:val="Heading7"/>
    <w:uiPriority w:val="99"/>
    <w:rPr>
      <w:rFonts w:ascii="Microsoft Sans Serif" w:hAnsi="Microsoft Sans Serif" w:cs="Microsoft Sans Serif"/>
      <w:b/>
      <w:bCs/>
      <w:spacing w:val="0"/>
      <w:sz w:val="22"/>
      <w:szCs w:val="22"/>
      <w:shd w:val="clear" w:color="auto" w:fill="FFFFFF"/>
    </w:rPr>
  </w:style>
  <w:style w:type="character" w:customStyle="1" w:styleId="Heading64">
    <w:name w:val="Heading #64"/>
    <w:basedOn w:val="Heading6"/>
    <w:uiPriority w:val="99"/>
    <w:rPr>
      <w:rFonts w:ascii="Microsoft Sans Serif" w:hAnsi="Microsoft Sans Serif" w:cs="Microsoft Sans Serif"/>
      <w:spacing w:val="0"/>
      <w:sz w:val="26"/>
      <w:szCs w:val="26"/>
      <w:shd w:val="clear" w:color="auto" w:fill="FFFFFF"/>
    </w:rPr>
  </w:style>
  <w:style w:type="character" w:customStyle="1" w:styleId="BodytextBold14">
    <w:name w:val="Body text + Bold14"/>
    <w:basedOn w:val="11"/>
    <w:uiPriority w:val="99"/>
    <w:rPr>
      <w:rFonts w:ascii="Times New Roman" w:hAnsi="Times New Roman" w:cs="Times New Roman"/>
      <w:b/>
      <w:bCs/>
      <w:spacing w:val="0"/>
      <w:sz w:val="22"/>
      <w:szCs w:val="22"/>
      <w:shd w:val="clear" w:color="auto" w:fill="FFFFFF"/>
    </w:rPr>
  </w:style>
  <w:style w:type="character" w:customStyle="1" w:styleId="Heading712">
    <w:name w:val="Heading #712"/>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Bold13">
    <w:name w:val="Body text + Bold13"/>
    <w:basedOn w:val="11"/>
    <w:uiPriority w:val="99"/>
    <w:rPr>
      <w:rFonts w:ascii="Times New Roman" w:hAnsi="Times New Roman" w:cs="Times New Roman"/>
      <w:b/>
      <w:bCs/>
      <w:spacing w:val="0"/>
      <w:sz w:val="22"/>
      <w:szCs w:val="22"/>
      <w:shd w:val="clear" w:color="auto" w:fill="FFFFFF"/>
    </w:rPr>
  </w:style>
  <w:style w:type="character" w:customStyle="1" w:styleId="BodytextBold12">
    <w:name w:val="Body text + Bold12"/>
    <w:basedOn w:val="11"/>
    <w:uiPriority w:val="99"/>
    <w:rPr>
      <w:rFonts w:ascii="Times New Roman" w:hAnsi="Times New Roman" w:cs="Times New Roman"/>
      <w:b/>
      <w:bCs/>
      <w:spacing w:val="0"/>
      <w:sz w:val="22"/>
      <w:szCs w:val="22"/>
      <w:shd w:val="clear" w:color="auto" w:fill="FFFFFF"/>
    </w:rPr>
  </w:style>
  <w:style w:type="character" w:customStyle="1" w:styleId="Heading711">
    <w:name w:val="Heading #711"/>
    <w:basedOn w:val="Heading7"/>
    <w:uiPriority w:val="99"/>
    <w:rPr>
      <w:rFonts w:ascii="Microsoft Sans Serif" w:hAnsi="Microsoft Sans Serif" w:cs="Microsoft Sans Serif"/>
      <w:b/>
      <w:bCs/>
      <w:spacing w:val="0"/>
      <w:sz w:val="22"/>
      <w:szCs w:val="22"/>
      <w:shd w:val="clear" w:color="auto" w:fill="FFFFFF"/>
    </w:rPr>
  </w:style>
  <w:style w:type="character" w:customStyle="1" w:styleId="Heading710">
    <w:name w:val="Heading #710"/>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Bold11">
    <w:name w:val="Body text + Bold11"/>
    <w:basedOn w:val="11"/>
    <w:uiPriority w:val="99"/>
    <w:rPr>
      <w:rFonts w:ascii="Times New Roman" w:hAnsi="Times New Roman" w:cs="Times New Roman"/>
      <w:b/>
      <w:bCs/>
      <w:spacing w:val="0"/>
      <w:sz w:val="22"/>
      <w:szCs w:val="22"/>
      <w:shd w:val="clear" w:color="auto" w:fill="FFFFFF"/>
    </w:rPr>
  </w:style>
  <w:style w:type="character" w:customStyle="1" w:styleId="Heading63">
    <w:name w:val="Heading #63"/>
    <w:basedOn w:val="Heading6"/>
    <w:uiPriority w:val="99"/>
    <w:rPr>
      <w:rFonts w:ascii="Microsoft Sans Serif" w:hAnsi="Microsoft Sans Serif" w:cs="Microsoft Sans Serif"/>
      <w:spacing w:val="0"/>
      <w:sz w:val="26"/>
      <w:szCs w:val="26"/>
      <w:shd w:val="clear" w:color="auto" w:fill="FFFFFF"/>
    </w:rPr>
  </w:style>
  <w:style w:type="character" w:customStyle="1" w:styleId="Heading79">
    <w:name w:val="Heading #79"/>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Bold10">
    <w:name w:val="Body text + Bold10"/>
    <w:basedOn w:val="11"/>
    <w:uiPriority w:val="99"/>
    <w:rPr>
      <w:rFonts w:ascii="Times New Roman" w:hAnsi="Times New Roman" w:cs="Times New Roman"/>
      <w:b/>
      <w:bCs/>
      <w:spacing w:val="0"/>
      <w:sz w:val="22"/>
      <w:szCs w:val="22"/>
      <w:shd w:val="clear" w:color="auto" w:fill="FFFFFF"/>
    </w:rPr>
  </w:style>
  <w:style w:type="character" w:customStyle="1" w:styleId="BodytextBold9">
    <w:name w:val="Body text + Bold9"/>
    <w:basedOn w:val="11"/>
    <w:uiPriority w:val="99"/>
    <w:rPr>
      <w:rFonts w:ascii="Times New Roman" w:hAnsi="Times New Roman" w:cs="Times New Roman"/>
      <w:b/>
      <w:bCs/>
      <w:spacing w:val="0"/>
      <w:sz w:val="22"/>
      <w:szCs w:val="22"/>
      <w:shd w:val="clear" w:color="auto" w:fill="FFFFFF"/>
    </w:rPr>
  </w:style>
  <w:style w:type="character" w:customStyle="1" w:styleId="Heading78">
    <w:name w:val="Heading #78"/>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Bold8">
    <w:name w:val="Body text + Bold8"/>
    <w:aliases w:val="Italic12"/>
    <w:basedOn w:val="11"/>
    <w:uiPriority w:val="99"/>
    <w:rPr>
      <w:rFonts w:ascii="Times New Roman" w:hAnsi="Times New Roman" w:cs="Times New Roman"/>
      <w:b/>
      <w:bCs/>
      <w:spacing w:val="0"/>
      <w:sz w:val="22"/>
      <w:szCs w:val="22"/>
      <w:shd w:val="clear" w:color="auto" w:fill="FFFFFF"/>
    </w:rPr>
  </w:style>
  <w:style w:type="character" w:customStyle="1" w:styleId="Heading77">
    <w:name w:val="Heading #77"/>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Bold7">
    <w:name w:val="Body text + Bold7"/>
    <w:aliases w:val="Italic11"/>
    <w:basedOn w:val="11"/>
    <w:uiPriority w:val="99"/>
    <w:rPr>
      <w:rFonts w:ascii="Times New Roman" w:hAnsi="Times New Roman" w:cs="Times New Roman"/>
      <w:b/>
      <w:bCs/>
      <w:spacing w:val="0"/>
      <w:sz w:val="22"/>
      <w:szCs w:val="22"/>
      <w:shd w:val="clear" w:color="auto" w:fill="FFFFFF"/>
    </w:rPr>
  </w:style>
  <w:style w:type="character" w:customStyle="1" w:styleId="BodytextBold6">
    <w:name w:val="Body text + Bold6"/>
    <w:aliases w:val="Italic10"/>
    <w:basedOn w:val="11"/>
    <w:uiPriority w:val="99"/>
    <w:rPr>
      <w:rFonts w:ascii="Times New Roman" w:hAnsi="Times New Roman" w:cs="Times New Roman"/>
      <w:b/>
      <w:bCs/>
      <w:spacing w:val="0"/>
      <w:sz w:val="22"/>
      <w:szCs w:val="22"/>
      <w:shd w:val="clear" w:color="auto" w:fill="FFFFFF"/>
    </w:rPr>
  </w:style>
  <w:style w:type="character" w:customStyle="1" w:styleId="Heading76">
    <w:name w:val="Heading #76"/>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Bold5">
    <w:name w:val="Body text + Bold5"/>
    <w:aliases w:val="Italic9"/>
    <w:basedOn w:val="11"/>
    <w:uiPriority w:val="99"/>
    <w:rPr>
      <w:rFonts w:ascii="Times New Roman" w:hAnsi="Times New Roman" w:cs="Times New Roman"/>
      <w:b/>
      <w:bCs/>
      <w:spacing w:val="0"/>
      <w:sz w:val="22"/>
      <w:szCs w:val="22"/>
      <w:shd w:val="clear" w:color="auto" w:fill="FFFFFF"/>
    </w:rPr>
  </w:style>
  <w:style w:type="character" w:customStyle="1" w:styleId="Heading62">
    <w:name w:val="Heading #62"/>
    <w:basedOn w:val="Heading6"/>
    <w:uiPriority w:val="99"/>
    <w:rPr>
      <w:rFonts w:ascii="Microsoft Sans Serif" w:hAnsi="Microsoft Sans Serif" w:cs="Microsoft Sans Serif"/>
      <w:spacing w:val="0"/>
      <w:sz w:val="26"/>
      <w:szCs w:val="26"/>
      <w:shd w:val="clear" w:color="auto" w:fill="FFFFFF"/>
    </w:rPr>
  </w:style>
  <w:style w:type="character" w:customStyle="1" w:styleId="Heading75">
    <w:name w:val="Heading #75"/>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Bold4">
    <w:name w:val="Body text + Bold4"/>
    <w:aliases w:val="Italic8"/>
    <w:basedOn w:val="11"/>
    <w:uiPriority w:val="99"/>
    <w:rPr>
      <w:rFonts w:ascii="Times New Roman" w:hAnsi="Times New Roman" w:cs="Times New Roman"/>
      <w:b/>
      <w:bCs/>
      <w:spacing w:val="0"/>
      <w:sz w:val="22"/>
      <w:szCs w:val="22"/>
      <w:shd w:val="clear" w:color="auto" w:fill="FFFFFF"/>
    </w:rPr>
  </w:style>
  <w:style w:type="character" w:customStyle="1" w:styleId="Heading74">
    <w:name w:val="Heading #74"/>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Bold3">
    <w:name w:val="Body text + Bold3"/>
    <w:aliases w:val="Italic7"/>
    <w:basedOn w:val="11"/>
    <w:uiPriority w:val="99"/>
    <w:rPr>
      <w:rFonts w:ascii="Times New Roman" w:hAnsi="Times New Roman" w:cs="Times New Roman"/>
      <w:b/>
      <w:bCs/>
      <w:spacing w:val="0"/>
      <w:sz w:val="22"/>
      <w:szCs w:val="22"/>
      <w:shd w:val="clear" w:color="auto" w:fill="FFFFFF"/>
    </w:rPr>
  </w:style>
  <w:style w:type="character" w:customStyle="1" w:styleId="Heading73">
    <w:name w:val="Heading #73"/>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Bold2">
    <w:name w:val="Body text + Bold2"/>
    <w:aliases w:val="Italic6"/>
    <w:basedOn w:val="11"/>
    <w:uiPriority w:val="99"/>
    <w:rPr>
      <w:rFonts w:ascii="Times New Roman" w:hAnsi="Times New Roman" w:cs="Times New Roman"/>
      <w:b/>
      <w:bCs/>
      <w:spacing w:val="0"/>
      <w:sz w:val="22"/>
      <w:szCs w:val="22"/>
      <w:shd w:val="clear" w:color="auto" w:fill="FFFFFF"/>
    </w:rPr>
  </w:style>
  <w:style w:type="character" w:customStyle="1" w:styleId="Footnote0">
    <w:name w:val="Footnote"/>
    <w:basedOn w:val="Footnote"/>
    <w:uiPriority w:val="99"/>
    <w:rPr>
      <w:rFonts w:ascii="Times New Roman" w:hAnsi="Times New Roman" w:cs="Times New Roman"/>
      <w:spacing w:val="0"/>
      <w:sz w:val="16"/>
      <w:szCs w:val="16"/>
      <w:shd w:val="clear" w:color="auto" w:fill="FFFFFF"/>
    </w:rPr>
  </w:style>
  <w:style w:type="character" w:customStyle="1" w:styleId="BodytextBold">
    <w:name w:val="Body text + Bold"/>
    <w:basedOn w:val="11"/>
    <w:uiPriority w:val="99"/>
    <w:rPr>
      <w:rFonts w:ascii="Times New Roman" w:hAnsi="Times New Roman" w:cs="Times New Roman"/>
      <w:b/>
      <w:bCs/>
      <w:spacing w:val="0"/>
      <w:sz w:val="22"/>
      <w:szCs w:val="22"/>
      <w:shd w:val="clear" w:color="auto" w:fill="FFFFFF"/>
    </w:rPr>
  </w:style>
  <w:style w:type="character" w:customStyle="1" w:styleId="Headerorfooter">
    <w:name w:val="Header or footer_"/>
    <w:basedOn w:val="a0"/>
    <w:link w:val="Headerorfooter0"/>
    <w:uiPriority w:val="99"/>
    <w:rPr>
      <w:rFonts w:ascii="Times New Roman" w:hAnsi="Times New Roman" w:cs="Times New Roman"/>
      <w:sz w:val="20"/>
      <w:szCs w:val="20"/>
      <w:shd w:val="clear" w:color="auto" w:fill="FFFFFF"/>
    </w:rPr>
  </w:style>
  <w:style w:type="character" w:customStyle="1" w:styleId="HeaderorfooterMicrosoftSansSerif">
    <w:name w:val="Header or footer + Microsoft Sans Serif"/>
    <w:aliases w:val="10,5 pt8"/>
    <w:basedOn w:val="Headerorfooter"/>
    <w:uiPriority w:val="99"/>
    <w:rPr>
      <w:rFonts w:ascii="Microsoft Sans Serif" w:hAnsi="Microsoft Sans Serif" w:cs="Microsoft Sans Serif"/>
      <w:noProof/>
      <w:spacing w:val="0"/>
      <w:sz w:val="21"/>
      <w:szCs w:val="21"/>
      <w:shd w:val="clear" w:color="auto" w:fill="FFFFFF"/>
    </w:rPr>
  </w:style>
  <w:style w:type="character" w:customStyle="1" w:styleId="Heading72">
    <w:name w:val="Heading #72"/>
    <w:basedOn w:val="Heading7"/>
    <w:uiPriority w:val="99"/>
    <w:rPr>
      <w:rFonts w:ascii="Microsoft Sans Serif" w:hAnsi="Microsoft Sans Serif" w:cs="Microsoft Sans Serif"/>
      <w:b/>
      <w:bCs/>
      <w:spacing w:val="0"/>
      <w:sz w:val="22"/>
      <w:szCs w:val="22"/>
      <w:shd w:val="clear" w:color="auto" w:fill="FFFFFF"/>
    </w:rPr>
  </w:style>
  <w:style w:type="character" w:customStyle="1" w:styleId="Heading12">
    <w:name w:val="Heading #1 (2)_"/>
    <w:basedOn w:val="a0"/>
    <w:link w:val="Heading121"/>
    <w:uiPriority w:val="99"/>
    <w:rPr>
      <w:rFonts w:ascii="Microsoft Sans Serif" w:hAnsi="Microsoft Sans Serif" w:cs="Microsoft Sans Serif"/>
      <w:sz w:val="31"/>
      <w:szCs w:val="31"/>
      <w:shd w:val="clear" w:color="auto" w:fill="FFFFFF"/>
    </w:rPr>
  </w:style>
  <w:style w:type="character" w:customStyle="1" w:styleId="Heading120">
    <w:name w:val="Heading #1 (2)"/>
    <w:basedOn w:val="Heading12"/>
    <w:uiPriority w:val="99"/>
    <w:rPr>
      <w:rFonts w:ascii="Microsoft Sans Serif" w:hAnsi="Microsoft Sans Serif" w:cs="Microsoft Sans Serif"/>
      <w:sz w:val="31"/>
      <w:szCs w:val="31"/>
      <w:shd w:val="clear" w:color="auto" w:fill="FFFFFF"/>
    </w:rPr>
  </w:style>
  <w:style w:type="character" w:customStyle="1" w:styleId="Heading22">
    <w:name w:val="Heading #2 (2)_"/>
    <w:basedOn w:val="a0"/>
    <w:link w:val="Heading221"/>
    <w:uiPriority w:val="99"/>
    <w:rPr>
      <w:rFonts w:ascii="Microsoft Sans Serif" w:hAnsi="Microsoft Sans Serif" w:cs="Microsoft Sans Serif"/>
      <w:b/>
      <w:bCs/>
      <w:sz w:val="28"/>
      <w:szCs w:val="28"/>
      <w:shd w:val="clear" w:color="auto" w:fill="FFFFFF"/>
    </w:rPr>
  </w:style>
  <w:style w:type="character" w:customStyle="1" w:styleId="Heading220">
    <w:name w:val="Heading #2 (2)"/>
    <w:basedOn w:val="Heading22"/>
    <w:uiPriority w:val="99"/>
    <w:rPr>
      <w:rFonts w:ascii="Microsoft Sans Serif" w:hAnsi="Microsoft Sans Serif" w:cs="Microsoft Sans Serif"/>
      <w:b/>
      <w:bCs/>
      <w:sz w:val="28"/>
      <w:szCs w:val="28"/>
      <w:shd w:val="clear" w:color="auto" w:fill="FFFFFF"/>
    </w:rPr>
  </w:style>
  <w:style w:type="paragraph" w:customStyle="1" w:styleId="Headerorfooter0">
    <w:name w:val="Header or footer"/>
    <w:basedOn w:val="a"/>
    <w:link w:val="Headerorfooter"/>
    <w:uiPriority w:val="99"/>
    <w:pPr>
      <w:shd w:val="clear" w:color="auto" w:fill="FFFFFF"/>
      <w:spacing w:after="0" w:line="240" w:lineRule="auto"/>
    </w:pPr>
    <w:rPr>
      <w:rFonts w:ascii="Times New Roman" w:eastAsiaTheme="minorHAnsi" w:hAnsi="Times New Roman" w:cs="Times New Roman"/>
      <w:sz w:val="20"/>
      <w:szCs w:val="20"/>
      <w:lang w:eastAsia="en-US"/>
    </w:rPr>
  </w:style>
  <w:style w:type="paragraph" w:customStyle="1" w:styleId="Heading121">
    <w:name w:val="Heading #1 (2)1"/>
    <w:basedOn w:val="a"/>
    <w:link w:val="Heading12"/>
    <w:uiPriority w:val="99"/>
    <w:pPr>
      <w:shd w:val="clear" w:color="auto" w:fill="FFFFFF"/>
      <w:spacing w:before="900" w:after="180" w:line="317" w:lineRule="exact"/>
      <w:outlineLvl w:val="0"/>
    </w:pPr>
    <w:rPr>
      <w:rFonts w:ascii="Microsoft Sans Serif" w:eastAsiaTheme="minorHAnsi" w:hAnsi="Microsoft Sans Serif" w:cs="Microsoft Sans Serif"/>
      <w:sz w:val="31"/>
      <w:szCs w:val="31"/>
      <w:lang w:eastAsia="en-US"/>
    </w:rPr>
  </w:style>
  <w:style w:type="paragraph" w:customStyle="1" w:styleId="Heading221">
    <w:name w:val="Heading #2 (2)1"/>
    <w:basedOn w:val="a"/>
    <w:link w:val="Heading22"/>
    <w:uiPriority w:val="99"/>
    <w:pPr>
      <w:shd w:val="clear" w:color="auto" w:fill="FFFFFF"/>
      <w:spacing w:before="480" w:after="180" w:line="278" w:lineRule="exact"/>
      <w:outlineLvl w:val="1"/>
    </w:pPr>
    <w:rPr>
      <w:rFonts w:ascii="Microsoft Sans Serif" w:eastAsiaTheme="minorHAnsi" w:hAnsi="Microsoft Sans Serif" w:cs="Microsoft Sans Serif"/>
      <w:b/>
      <w:bCs/>
      <w:sz w:val="28"/>
      <w:szCs w:val="28"/>
      <w:lang w:eastAsia="en-US"/>
    </w:rPr>
  </w:style>
  <w:style w:type="character" w:customStyle="1" w:styleId="Heading320">
    <w:name w:val="Heading #3 (2)_"/>
    <w:basedOn w:val="a0"/>
    <w:link w:val="Heading321"/>
    <w:uiPriority w:val="99"/>
    <w:rPr>
      <w:rFonts w:ascii="Microsoft Sans Serif" w:hAnsi="Microsoft Sans Serif" w:cs="Microsoft Sans Serif"/>
      <w:b/>
      <w:bCs/>
      <w:sz w:val="28"/>
      <w:szCs w:val="28"/>
      <w:shd w:val="clear" w:color="auto" w:fill="FFFFFF"/>
    </w:rPr>
  </w:style>
  <w:style w:type="character" w:customStyle="1" w:styleId="Heading322">
    <w:name w:val="Heading #3 (2)"/>
    <w:basedOn w:val="Heading320"/>
    <w:uiPriority w:val="99"/>
    <w:rPr>
      <w:rFonts w:ascii="Microsoft Sans Serif" w:hAnsi="Microsoft Sans Serif" w:cs="Microsoft Sans Serif"/>
      <w:b/>
      <w:bCs/>
      <w:sz w:val="28"/>
      <w:szCs w:val="28"/>
      <w:shd w:val="clear" w:color="auto" w:fill="FFFFFF"/>
    </w:rPr>
  </w:style>
  <w:style w:type="character" w:customStyle="1" w:styleId="Heading420">
    <w:name w:val="Heading #4 (2)_"/>
    <w:basedOn w:val="a0"/>
    <w:link w:val="Heading421"/>
    <w:uiPriority w:val="99"/>
    <w:rPr>
      <w:rFonts w:ascii="Microsoft Sans Serif" w:hAnsi="Microsoft Sans Serif" w:cs="Microsoft Sans Serif"/>
      <w:sz w:val="26"/>
      <w:szCs w:val="26"/>
      <w:shd w:val="clear" w:color="auto" w:fill="FFFFFF"/>
    </w:rPr>
  </w:style>
  <w:style w:type="character" w:customStyle="1" w:styleId="Heading422">
    <w:name w:val="Heading #4 (2)"/>
    <w:basedOn w:val="Heading420"/>
    <w:uiPriority w:val="99"/>
    <w:rPr>
      <w:rFonts w:ascii="Microsoft Sans Serif" w:hAnsi="Microsoft Sans Serif" w:cs="Microsoft Sans Serif"/>
      <w:sz w:val="26"/>
      <w:szCs w:val="26"/>
      <w:shd w:val="clear" w:color="auto" w:fill="FFFFFF"/>
    </w:rPr>
  </w:style>
  <w:style w:type="character" w:customStyle="1" w:styleId="Heading52">
    <w:name w:val="Heading #5 (2)_"/>
    <w:basedOn w:val="a0"/>
    <w:link w:val="Heading521"/>
    <w:uiPriority w:val="99"/>
    <w:rPr>
      <w:rFonts w:ascii="Microsoft Sans Serif" w:hAnsi="Microsoft Sans Serif" w:cs="Microsoft Sans Serif"/>
      <w:b/>
      <w:bCs/>
      <w:shd w:val="clear" w:color="auto" w:fill="FFFFFF"/>
    </w:rPr>
  </w:style>
  <w:style w:type="character" w:customStyle="1" w:styleId="Heading520">
    <w:name w:val="Heading #5 (2)"/>
    <w:basedOn w:val="Heading52"/>
    <w:uiPriority w:val="99"/>
    <w:rPr>
      <w:rFonts w:ascii="Microsoft Sans Serif" w:hAnsi="Microsoft Sans Serif" w:cs="Microsoft Sans Serif"/>
      <w:b/>
      <w:bCs/>
      <w:shd w:val="clear" w:color="auto" w:fill="FFFFFF"/>
    </w:rPr>
  </w:style>
  <w:style w:type="character" w:customStyle="1" w:styleId="Heading5240">
    <w:name w:val="Heading #5 (2)40"/>
    <w:basedOn w:val="Heading52"/>
    <w:uiPriority w:val="99"/>
    <w:rPr>
      <w:rFonts w:ascii="Microsoft Sans Serif" w:hAnsi="Microsoft Sans Serif" w:cs="Microsoft Sans Serif"/>
      <w:b/>
      <w:bCs/>
      <w:shd w:val="clear" w:color="auto" w:fill="FFFFFF"/>
    </w:rPr>
  </w:style>
  <w:style w:type="character" w:customStyle="1" w:styleId="Heading5239">
    <w:name w:val="Heading #5 (2)39"/>
    <w:basedOn w:val="Heading52"/>
    <w:uiPriority w:val="99"/>
    <w:rPr>
      <w:rFonts w:ascii="Microsoft Sans Serif" w:hAnsi="Microsoft Sans Serif" w:cs="Microsoft Sans Serif"/>
      <w:b/>
      <w:bCs/>
      <w:shd w:val="clear" w:color="auto" w:fill="FFFFFF"/>
    </w:rPr>
  </w:style>
  <w:style w:type="character" w:customStyle="1" w:styleId="Heading5238">
    <w:name w:val="Heading #5 (2)38"/>
    <w:basedOn w:val="Heading52"/>
    <w:uiPriority w:val="99"/>
    <w:rPr>
      <w:rFonts w:ascii="Microsoft Sans Serif" w:hAnsi="Microsoft Sans Serif" w:cs="Microsoft Sans Serif"/>
      <w:b/>
      <w:bCs/>
      <w:shd w:val="clear" w:color="auto" w:fill="FFFFFF"/>
    </w:rPr>
  </w:style>
  <w:style w:type="paragraph" w:customStyle="1" w:styleId="Heading321">
    <w:name w:val="Heading #3 (2)1"/>
    <w:basedOn w:val="a"/>
    <w:link w:val="Heading320"/>
    <w:uiPriority w:val="99"/>
    <w:pPr>
      <w:shd w:val="clear" w:color="auto" w:fill="FFFFFF"/>
      <w:spacing w:after="360" w:line="259" w:lineRule="exact"/>
      <w:outlineLvl w:val="2"/>
    </w:pPr>
    <w:rPr>
      <w:rFonts w:ascii="Microsoft Sans Serif" w:eastAsiaTheme="minorHAnsi" w:hAnsi="Microsoft Sans Serif" w:cs="Microsoft Sans Serif"/>
      <w:b/>
      <w:bCs/>
      <w:sz w:val="28"/>
      <w:szCs w:val="28"/>
      <w:lang w:eastAsia="en-US"/>
    </w:rPr>
  </w:style>
  <w:style w:type="paragraph" w:customStyle="1" w:styleId="Heading421">
    <w:name w:val="Heading #4 (2)1"/>
    <w:basedOn w:val="a"/>
    <w:link w:val="Heading420"/>
    <w:uiPriority w:val="99"/>
    <w:pPr>
      <w:shd w:val="clear" w:color="auto" w:fill="FFFFFF"/>
      <w:spacing w:before="360" w:after="60" w:line="240" w:lineRule="exact"/>
      <w:outlineLvl w:val="3"/>
    </w:pPr>
    <w:rPr>
      <w:rFonts w:ascii="Microsoft Sans Serif" w:eastAsiaTheme="minorHAnsi" w:hAnsi="Microsoft Sans Serif" w:cs="Microsoft Sans Serif"/>
      <w:sz w:val="26"/>
      <w:szCs w:val="26"/>
      <w:lang w:eastAsia="en-US"/>
    </w:rPr>
  </w:style>
  <w:style w:type="paragraph" w:customStyle="1" w:styleId="Heading521">
    <w:name w:val="Heading #5 (2)1"/>
    <w:basedOn w:val="a"/>
    <w:link w:val="Heading52"/>
    <w:uiPriority w:val="99"/>
    <w:pPr>
      <w:shd w:val="clear" w:color="auto" w:fill="FFFFFF"/>
      <w:spacing w:before="60" w:after="60" w:line="202" w:lineRule="exact"/>
      <w:outlineLvl w:val="4"/>
    </w:pPr>
    <w:rPr>
      <w:rFonts w:ascii="Microsoft Sans Serif" w:eastAsiaTheme="minorHAnsi" w:hAnsi="Microsoft Sans Serif" w:cs="Microsoft Sans Serif"/>
      <w:b/>
      <w:bCs/>
      <w:lang w:eastAsia="en-US"/>
    </w:rPr>
  </w:style>
  <w:style w:type="character" w:customStyle="1" w:styleId="Heading4212">
    <w:name w:val="Heading #4 (2)12"/>
    <w:basedOn w:val="Heading420"/>
    <w:uiPriority w:val="99"/>
    <w:rPr>
      <w:rFonts w:ascii="Microsoft Sans Serif" w:hAnsi="Microsoft Sans Serif" w:cs="Microsoft Sans Serif"/>
      <w:spacing w:val="0"/>
      <w:sz w:val="26"/>
      <w:szCs w:val="26"/>
      <w:shd w:val="clear" w:color="auto" w:fill="FFFFFF"/>
    </w:rPr>
  </w:style>
  <w:style w:type="character" w:customStyle="1" w:styleId="Heading5237">
    <w:name w:val="Heading #5 (2)37"/>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36">
    <w:name w:val="Heading #5 (2)36"/>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35">
    <w:name w:val="Heading #5 (2)35"/>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34">
    <w:name w:val="Heading #5 (2)34"/>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4211">
    <w:name w:val="Heading #4 (2)11"/>
    <w:basedOn w:val="Heading420"/>
    <w:uiPriority w:val="99"/>
    <w:rPr>
      <w:rFonts w:ascii="Microsoft Sans Serif" w:hAnsi="Microsoft Sans Serif" w:cs="Microsoft Sans Serif"/>
      <w:spacing w:val="0"/>
      <w:sz w:val="26"/>
      <w:szCs w:val="26"/>
      <w:shd w:val="clear" w:color="auto" w:fill="FFFFFF"/>
    </w:rPr>
  </w:style>
  <w:style w:type="character" w:customStyle="1" w:styleId="Heading5233">
    <w:name w:val="Heading #5 (2)33"/>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32">
    <w:name w:val="Heading #5 (2)32"/>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31">
    <w:name w:val="Heading #5 (2)31"/>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4210">
    <w:name w:val="Heading #4 (2)10"/>
    <w:basedOn w:val="Heading420"/>
    <w:uiPriority w:val="99"/>
    <w:rPr>
      <w:rFonts w:ascii="Microsoft Sans Serif" w:hAnsi="Microsoft Sans Serif" w:cs="Microsoft Sans Serif"/>
      <w:spacing w:val="0"/>
      <w:sz w:val="26"/>
      <w:szCs w:val="26"/>
      <w:shd w:val="clear" w:color="auto" w:fill="FFFFFF"/>
    </w:rPr>
  </w:style>
  <w:style w:type="character" w:customStyle="1" w:styleId="Heading5230">
    <w:name w:val="Heading #5 (2)30"/>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29">
    <w:name w:val="Heading #5 (2)29"/>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28">
    <w:name w:val="Heading #5 (2)28"/>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429">
    <w:name w:val="Heading #4 (2)9"/>
    <w:basedOn w:val="Heading420"/>
    <w:uiPriority w:val="99"/>
    <w:rPr>
      <w:rFonts w:ascii="Microsoft Sans Serif" w:hAnsi="Microsoft Sans Serif" w:cs="Microsoft Sans Serif"/>
      <w:spacing w:val="0"/>
      <w:sz w:val="26"/>
      <w:szCs w:val="26"/>
      <w:shd w:val="clear" w:color="auto" w:fill="FFFFFF"/>
    </w:rPr>
  </w:style>
  <w:style w:type="character" w:customStyle="1" w:styleId="Heading5227">
    <w:name w:val="Heading #5 (2)27"/>
    <w:basedOn w:val="Heading52"/>
    <w:uiPriority w:val="99"/>
    <w:rPr>
      <w:rFonts w:ascii="Microsoft Sans Serif" w:hAnsi="Microsoft Sans Serif" w:cs="Microsoft Sans Serif"/>
      <w:b/>
      <w:bCs/>
      <w:spacing w:val="0"/>
      <w:sz w:val="22"/>
      <w:szCs w:val="22"/>
      <w:shd w:val="clear" w:color="auto" w:fill="FFFFFF"/>
    </w:rPr>
  </w:style>
  <w:style w:type="character" w:customStyle="1" w:styleId="Bodytext46">
    <w:name w:val="Body text (4)6"/>
    <w:basedOn w:val="Bodytext4"/>
    <w:uiPriority w:val="99"/>
    <w:rPr>
      <w:rFonts w:ascii="Times New Roman" w:hAnsi="Times New Roman" w:cs="Times New Roman"/>
      <w:i w:val="0"/>
      <w:iCs w:val="0"/>
      <w:spacing w:val="0"/>
      <w:w w:val="100"/>
      <w:sz w:val="17"/>
      <w:szCs w:val="17"/>
      <w:shd w:val="clear" w:color="auto" w:fill="FFFFFF"/>
    </w:rPr>
  </w:style>
  <w:style w:type="character" w:customStyle="1" w:styleId="Heading5226">
    <w:name w:val="Heading #5 (2)26"/>
    <w:basedOn w:val="Heading52"/>
    <w:uiPriority w:val="99"/>
    <w:rPr>
      <w:rFonts w:ascii="Microsoft Sans Serif" w:hAnsi="Microsoft Sans Serif" w:cs="Microsoft Sans Serif"/>
      <w:b/>
      <w:bCs/>
      <w:spacing w:val="0"/>
      <w:sz w:val="22"/>
      <w:szCs w:val="22"/>
      <w:shd w:val="clear" w:color="auto" w:fill="FFFFFF"/>
    </w:rPr>
  </w:style>
  <w:style w:type="character" w:customStyle="1" w:styleId="Bodytext45">
    <w:name w:val="Body text (4)5"/>
    <w:basedOn w:val="Bodytext4"/>
    <w:uiPriority w:val="99"/>
    <w:rPr>
      <w:rFonts w:ascii="Times New Roman" w:hAnsi="Times New Roman" w:cs="Times New Roman"/>
      <w:i w:val="0"/>
      <w:iCs w:val="0"/>
      <w:spacing w:val="0"/>
      <w:w w:val="100"/>
      <w:sz w:val="17"/>
      <w:szCs w:val="17"/>
      <w:shd w:val="clear" w:color="auto" w:fill="FFFFFF"/>
    </w:rPr>
  </w:style>
  <w:style w:type="character" w:customStyle="1" w:styleId="Heading5225">
    <w:name w:val="Heading #5 (2)25"/>
    <w:basedOn w:val="Heading52"/>
    <w:uiPriority w:val="99"/>
    <w:rPr>
      <w:rFonts w:ascii="Microsoft Sans Serif" w:hAnsi="Microsoft Sans Serif" w:cs="Microsoft Sans Serif"/>
      <w:b/>
      <w:bCs/>
      <w:spacing w:val="0"/>
      <w:sz w:val="22"/>
      <w:szCs w:val="22"/>
      <w:shd w:val="clear" w:color="auto" w:fill="FFFFFF"/>
    </w:rPr>
  </w:style>
  <w:style w:type="character" w:customStyle="1" w:styleId="Bodytext44">
    <w:name w:val="Body text (4)4"/>
    <w:basedOn w:val="Bodytext4"/>
    <w:uiPriority w:val="99"/>
    <w:rPr>
      <w:rFonts w:ascii="Times New Roman" w:hAnsi="Times New Roman" w:cs="Times New Roman"/>
      <w:i w:val="0"/>
      <w:iCs w:val="0"/>
      <w:spacing w:val="0"/>
      <w:w w:val="100"/>
      <w:sz w:val="17"/>
      <w:szCs w:val="17"/>
      <w:shd w:val="clear" w:color="auto" w:fill="FFFFFF"/>
    </w:rPr>
  </w:style>
  <w:style w:type="paragraph" w:customStyle="1" w:styleId="Bodytext41">
    <w:name w:val="Body text (4)1"/>
    <w:basedOn w:val="a"/>
    <w:uiPriority w:val="99"/>
    <w:pPr>
      <w:shd w:val="clear" w:color="auto" w:fill="FFFFFF"/>
      <w:spacing w:after="480" w:line="278" w:lineRule="exact"/>
      <w:jc w:val="both"/>
    </w:pPr>
    <w:rPr>
      <w:rFonts w:ascii="Tahoma" w:hAnsi="Tahoma" w:cs="Tahoma"/>
      <w:sz w:val="17"/>
      <w:szCs w:val="17"/>
    </w:rPr>
  </w:style>
  <w:style w:type="character" w:customStyle="1" w:styleId="Heading5224">
    <w:name w:val="Heading #5 (2)24"/>
    <w:basedOn w:val="Heading52"/>
    <w:uiPriority w:val="99"/>
    <w:rPr>
      <w:rFonts w:ascii="Microsoft Sans Serif" w:hAnsi="Microsoft Sans Serif" w:cs="Microsoft Sans Serif"/>
      <w:b/>
      <w:bCs/>
      <w:spacing w:val="0"/>
      <w:sz w:val="22"/>
      <w:szCs w:val="22"/>
      <w:shd w:val="clear" w:color="auto" w:fill="FFFFFF"/>
    </w:rPr>
  </w:style>
  <w:style w:type="character" w:customStyle="1" w:styleId="Bodytext43">
    <w:name w:val="Body text (4)3"/>
    <w:basedOn w:val="Bodytext4"/>
    <w:uiPriority w:val="99"/>
    <w:rPr>
      <w:rFonts w:ascii="Times New Roman" w:hAnsi="Times New Roman" w:cs="Times New Roman"/>
      <w:i w:val="0"/>
      <w:iCs w:val="0"/>
      <w:spacing w:val="0"/>
      <w:w w:val="100"/>
      <w:sz w:val="17"/>
      <w:szCs w:val="17"/>
      <w:shd w:val="clear" w:color="auto" w:fill="FFFFFF"/>
    </w:rPr>
  </w:style>
  <w:style w:type="character" w:customStyle="1" w:styleId="Heading5223">
    <w:name w:val="Heading #5 (2)23"/>
    <w:basedOn w:val="Heading52"/>
    <w:uiPriority w:val="99"/>
    <w:rPr>
      <w:rFonts w:ascii="Microsoft Sans Serif" w:hAnsi="Microsoft Sans Serif" w:cs="Microsoft Sans Serif"/>
      <w:b/>
      <w:bCs/>
      <w:spacing w:val="0"/>
      <w:sz w:val="22"/>
      <w:szCs w:val="22"/>
      <w:shd w:val="clear" w:color="auto" w:fill="FFFFFF"/>
    </w:rPr>
  </w:style>
  <w:style w:type="character" w:customStyle="1" w:styleId="Bodytext42">
    <w:name w:val="Body text (4)2"/>
    <w:basedOn w:val="Bodytext4"/>
    <w:uiPriority w:val="99"/>
    <w:rPr>
      <w:rFonts w:ascii="Times New Roman" w:hAnsi="Times New Roman" w:cs="Times New Roman"/>
      <w:i w:val="0"/>
      <w:iCs w:val="0"/>
      <w:spacing w:val="0"/>
      <w:w w:val="100"/>
      <w:sz w:val="17"/>
      <w:szCs w:val="17"/>
      <w:shd w:val="clear" w:color="auto" w:fill="FFFFFF"/>
    </w:rPr>
  </w:style>
  <w:style w:type="character" w:customStyle="1" w:styleId="Heading123">
    <w:name w:val="Heading #1 (2)3"/>
    <w:basedOn w:val="Heading12"/>
    <w:uiPriority w:val="99"/>
    <w:rPr>
      <w:rFonts w:ascii="Microsoft Sans Serif" w:hAnsi="Microsoft Sans Serif" w:cs="Microsoft Sans Serif"/>
      <w:spacing w:val="0"/>
      <w:sz w:val="31"/>
      <w:szCs w:val="31"/>
      <w:shd w:val="clear" w:color="auto" w:fill="FFFFFF"/>
    </w:rPr>
  </w:style>
  <w:style w:type="character" w:customStyle="1" w:styleId="Heading223">
    <w:name w:val="Heading #2 (2)3"/>
    <w:basedOn w:val="Heading22"/>
    <w:uiPriority w:val="99"/>
    <w:rPr>
      <w:rFonts w:ascii="Microsoft Sans Serif" w:hAnsi="Microsoft Sans Serif" w:cs="Microsoft Sans Serif"/>
      <w:b/>
      <w:bCs/>
      <w:spacing w:val="0"/>
      <w:sz w:val="28"/>
      <w:szCs w:val="28"/>
      <w:shd w:val="clear" w:color="auto" w:fill="FFFFFF"/>
    </w:rPr>
  </w:style>
  <w:style w:type="character" w:customStyle="1" w:styleId="Heading324">
    <w:name w:val="Heading #3 (2)4"/>
    <w:basedOn w:val="Heading320"/>
    <w:uiPriority w:val="99"/>
    <w:rPr>
      <w:rFonts w:ascii="Microsoft Sans Serif" w:hAnsi="Microsoft Sans Serif" w:cs="Microsoft Sans Serif"/>
      <w:b/>
      <w:bCs/>
      <w:spacing w:val="0"/>
      <w:sz w:val="28"/>
      <w:szCs w:val="28"/>
      <w:shd w:val="clear" w:color="auto" w:fill="FFFFFF"/>
    </w:rPr>
  </w:style>
  <w:style w:type="character" w:customStyle="1" w:styleId="Heading428">
    <w:name w:val="Heading #4 (2)8"/>
    <w:basedOn w:val="Heading420"/>
    <w:uiPriority w:val="99"/>
    <w:rPr>
      <w:rFonts w:ascii="Microsoft Sans Serif" w:hAnsi="Microsoft Sans Serif" w:cs="Microsoft Sans Serif"/>
      <w:spacing w:val="0"/>
      <w:sz w:val="26"/>
      <w:szCs w:val="26"/>
      <w:shd w:val="clear" w:color="auto" w:fill="FFFFFF"/>
    </w:rPr>
  </w:style>
  <w:style w:type="character" w:customStyle="1" w:styleId="Heading5222">
    <w:name w:val="Heading #5 (2)22"/>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21">
    <w:name w:val="Heading #5 (2)21"/>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20">
    <w:name w:val="Heading #5 (2)20"/>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19">
    <w:name w:val="Heading #5 (2)19"/>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18">
    <w:name w:val="Heading #5 (2)18"/>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427">
    <w:name w:val="Heading #4 (2)7"/>
    <w:basedOn w:val="Heading420"/>
    <w:uiPriority w:val="99"/>
    <w:rPr>
      <w:rFonts w:ascii="Microsoft Sans Serif" w:hAnsi="Microsoft Sans Serif" w:cs="Microsoft Sans Serif"/>
      <w:spacing w:val="0"/>
      <w:sz w:val="26"/>
      <w:szCs w:val="26"/>
      <w:shd w:val="clear" w:color="auto" w:fill="FFFFFF"/>
    </w:rPr>
  </w:style>
  <w:style w:type="character" w:customStyle="1" w:styleId="Heading5217">
    <w:name w:val="Heading #5 (2)17"/>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16">
    <w:name w:val="Heading #5 (2)16"/>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15">
    <w:name w:val="Heading #5 (2)15"/>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122">
    <w:name w:val="Heading #1 (2)2"/>
    <w:basedOn w:val="Heading12"/>
    <w:uiPriority w:val="99"/>
    <w:rPr>
      <w:rFonts w:ascii="Microsoft Sans Serif" w:hAnsi="Microsoft Sans Serif" w:cs="Microsoft Sans Serif"/>
      <w:spacing w:val="0"/>
      <w:sz w:val="31"/>
      <w:szCs w:val="31"/>
      <w:shd w:val="clear" w:color="auto" w:fill="FFFFFF"/>
    </w:rPr>
  </w:style>
  <w:style w:type="character" w:customStyle="1" w:styleId="Heading222">
    <w:name w:val="Heading #2 (2)2"/>
    <w:basedOn w:val="Heading22"/>
    <w:uiPriority w:val="99"/>
    <w:rPr>
      <w:rFonts w:ascii="Microsoft Sans Serif" w:hAnsi="Microsoft Sans Serif" w:cs="Microsoft Sans Serif"/>
      <w:b/>
      <w:bCs/>
      <w:spacing w:val="0"/>
      <w:sz w:val="28"/>
      <w:szCs w:val="28"/>
      <w:shd w:val="clear" w:color="auto" w:fill="FFFFFF"/>
    </w:rPr>
  </w:style>
  <w:style w:type="character" w:customStyle="1" w:styleId="Heading323">
    <w:name w:val="Heading #3 (2)3"/>
    <w:basedOn w:val="Heading320"/>
    <w:uiPriority w:val="99"/>
    <w:rPr>
      <w:rFonts w:ascii="Microsoft Sans Serif" w:hAnsi="Microsoft Sans Serif" w:cs="Microsoft Sans Serif"/>
      <w:b/>
      <w:bCs/>
      <w:spacing w:val="0"/>
      <w:sz w:val="28"/>
      <w:szCs w:val="28"/>
      <w:shd w:val="clear" w:color="auto" w:fill="FFFFFF"/>
    </w:rPr>
  </w:style>
  <w:style w:type="character" w:customStyle="1" w:styleId="Heading426">
    <w:name w:val="Heading #4 (2)6"/>
    <w:basedOn w:val="Heading420"/>
    <w:uiPriority w:val="99"/>
    <w:rPr>
      <w:rFonts w:ascii="Microsoft Sans Serif" w:hAnsi="Microsoft Sans Serif" w:cs="Microsoft Sans Serif"/>
      <w:spacing w:val="0"/>
      <w:sz w:val="26"/>
      <w:szCs w:val="26"/>
      <w:shd w:val="clear" w:color="auto" w:fill="FFFFFF"/>
    </w:rPr>
  </w:style>
  <w:style w:type="character" w:customStyle="1" w:styleId="Heading5214">
    <w:name w:val="Heading #5 (2)14"/>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13">
    <w:name w:val="Heading #5 (2)13"/>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12">
    <w:name w:val="Heading #5 (2)12"/>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425">
    <w:name w:val="Heading #4 (2)5"/>
    <w:basedOn w:val="Heading420"/>
    <w:uiPriority w:val="99"/>
    <w:rPr>
      <w:rFonts w:ascii="Microsoft Sans Serif" w:hAnsi="Microsoft Sans Serif" w:cs="Microsoft Sans Serif"/>
      <w:spacing w:val="0"/>
      <w:sz w:val="26"/>
      <w:szCs w:val="26"/>
      <w:shd w:val="clear" w:color="auto" w:fill="FFFFFF"/>
    </w:rPr>
  </w:style>
  <w:style w:type="character" w:customStyle="1" w:styleId="Heading5211">
    <w:name w:val="Heading #5 (2)11"/>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10">
    <w:name w:val="Heading #5 (2)10"/>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9">
    <w:name w:val="Heading #5 (2)9"/>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8">
    <w:name w:val="Heading #5 (2)8"/>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7">
    <w:name w:val="Heading #5 (2)7"/>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424">
    <w:name w:val="Heading #4 (2)4"/>
    <w:basedOn w:val="Heading420"/>
    <w:uiPriority w:val="99"/>
    <w:rPr>
      <w:rFonts w:ascii="Microsoft Sans Serif" w:hAnsi="Microsoft Sans Serif" w:cs="Microsoft Sans Serif"/>
      <w:spacing w:val="0"/>
      <w:sz w:val="26"/>
      <w:szCs w:val="26"/>
      <w:shd w:val="clear" w:color="auto" w:fill="FFFFFF"/>
    </w:rPr>
  </w:style>
  <w:style w:type="character" w:customStyle="1" w:styleId="Heading526">
    <w:name w:val="Heading #5 (2)6"/>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5">
    <w:name w:val="Heading #5 (2)5"/>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524">
    <w:name w:val="Heading #5 (2)4"/>
    <w:basedOn w:val="Heading52"/>
    <w:uiPriority w:val="99"/>
    <w:rPr>
      <w:rFonts w:ascii="Microsoft Sans Serif" w:hAnsi="Microsoft Sans Serif" w:cs="Microsoft Sans Serif"/>
      <w:b/>
      <w:bCs/>
      <w:spacing w:val="0"/>
      <w:sz w:val="22"/>
      <w:szCs w:val="22"/>
      <w:shd w:val="clear" w:color="auto" w:fill="FFFFFF"/>
    </w:rPr>
  </w:style>
  <w:style w:type="character" w:customStyle="1" w:styleId="Heading423">
    <w:name w:val="Heading #4 (2)3"/>
    <w:basedOn w:val="Heading420"/>
    <w:uiPriority w:val="99"/>
    <w:rPr>
      <w:rFonts w:ascii="Microsoft Sans Serif" w:hAnsi="Microsoft Sans Serif" w:cs="Microsoft Sans Serif"/>
      <w:spacing w:val="0"/>
      <w:sz w:val="26"/>
      <w:szCs w:val="26"/>
      <w:shd w:val="clear" w:color="auto" w:fill="FFFFFF"/>
    </w:rPr>
  </w:style>
  <w:style w:type="character" w:customStyle="1" w:styleId="Heading523">
    <w:name w:val="Heading #5 (2)3"/>
    <w:basedOn w:val="Heading52"/>
    <w:uiPriority w:val="99"/>
    <w:rPr>
      <w:rFonts w:ascii="Microsoft Sans Serif" w:hAnsi="Microsoft Sans Serif" w:cs="Microsoft Sans Serif"/>
      <w:b/>
      <w:bCs/>
      <w:spacing w:val="0"/>
      <w:sz w:val="22"/>
      <w:szCs w:val="22"/>
      <w:shd w:val="clear" w:color="auto" w:fill="FFFFFF"/>
    </w:rPr>
  </w:style>
  <w:style w:type="character" w:customStyle="1" w:styleId="Bodytext90">
    <w:name w:val="Body text (9)"/>
    <w:basedOn w:val="Bodytext9"/>
    <w:uiPriority w:val="99"/>
    <w:rPr>
      <w:rFonts w:ascii="Times New Roman" w:hAnsi="Times New Roman" w:cs="Times New Roman"/>
      <w:b/>
      <w:bCs/>
      <w:spacing w:val="0"/>
      <w:sz w:val="22"/>
      <w:szCs w:val="22"/>
      <w:shd w:val="clear" w:color="auto" w:fill="FFFFFF"/>
    </w:rPr>
  </w:style>
  <w:style w:type="character" w:customStyle="1" w:styleId="HeaderorfooterMicrosoftSansSerif3">
    <w:name w:val="Header or footer + Microsoft Sans Serif3"/>
    <w:aliases w:val="103,5 pt7"/>
    <w:basedOn w:val="Headerorfooter"/>
    <w:uiPriority w:val="99"/>
    <w:rPr>
      <w:rFonts w:ascii="Microsoft Sans Serif" w:hAnsi="Microsoft Sans Serif" w:cs="Microsoft Sans Serif"/>
      <w:spacing w:val="0"/>
      <w:sz w:val="21"/>
      <w:szCs w:val="21"/>
      <w:shd w:val="clear" w:color="auto" w:fill="FFFFFF"/>
    </w:rPr>
  </w:style>
  <w:style w:type="character" w:customStyle="1" w:styleId="Heading522">
    <w:name w:val="Heading #5 (2)2"/>
    <w:basedOn w:val="Heading52"/>
    <w:uiPriority w:val="99"/>
    <w:rPr>
      <w:rFonts w:ascii="Microsoft Sans Serif" w:hAnsi="Microsoft Sans Serif" w:cs="Microsoft Sans Serif"/>
      <w:b/>
      <w:bCs/>
      <w:spacing w:val="0"/>
      <w:sz w:val="22"/>
      <w:szCs w:val="22"/>
      <w:shd w:val="clear" w:color="auto" w:fill="FFFFFF"/>
    </w:rPr>
  </w:style>
  <w:style w:type="character" w:customStyle="1" w:styleId="Bodytext16">
    <w:name w:val="Body text (16)_"/>
    <w:basedOn w:val="a0"/>
    <w:link w:val="Bodytext161"/>
    <w:uiPriority w:val="99"/>
    <w:rPr>
      <w:rFonts w:ascii="Microsoft Sans Serif" w:hAnsi="Microsoft Sans Serif" w:cs="Microsoft Sans Serif"/>
      <w:b/>
      <w:bCs/>
      <w:shd w:val="clear" w:color="auto" w:fill="FFFFFF"/>
    </w:rPr>
  </w:style>
  <w:style w:type="character" w:customStyle="1" w:styleId="Bodytext160">
    <w:name w:val="Body text (16)"/>
    <w:basedOn w:val="Bodytext16"/>
    <w:uiPriority w:val="99"/>
    <w:rPr>
      <w:rFonts w:ascii="Microsoft Sans Serif" w:hAnsi="Microsoft Sans Serif" w:cs="Microsoft Sans Serif"/>
      <w:b/>
      <w:bCs/>
      <w:shd w:val="clear" w:color="auto" w:fill="FFFFFF"/>
    </w:rPr>
  </w:style>
  <w:style w:type="character" w:customStyle="1" w:styleId="Heading23">
    <w:name w:val="Heading #2 (3)_"/>
    <w:basedOn w:val="a0"/>
    <w:link w:val="Heading231"/>
    <w:uiPriority w:val="99"/>
    <w:rPr>
      <w:rFonts w:ascii="Microsoft Sans Serif" w:hAnsi="Microsoft Sans Serif" w:cs="Microsoft Sans Serif"/>
      <w:sz w:val="31"/>
      <w:szCs w:val="31"/>
      <w:shd w:val="clear" w:color="auto" w:fill="FFFFFF"/>
    </w:rPr>
  </w:style>
  <w:style w:type="character" w:customStyle="1" w:styleId="Heading230">
    <w:name w:val="Heading #2 (3)"/>
    <w:basedOn w:val="Heading23"/>
    <w:uiPriority w:val="99"/>
    <w:rPr>
      <w:rFonts w:ascii="Microsoft Sans Serif" w:hAnsi="Microsoft Sans Serif" w:cs="Microsoft Sans Serif"/>
      <w:sz w:val="31"/>
      <w:szCs w:val="31"/>
      <w:shd w:val="clear" w:color="auto" w:fill="FFFFFF"/>
    </w:rPr>
  </w:style>
  <w:style w:type="character" w:customStyle="1" w:styleId="Bodytext143">
    <w:name w:val="Body text (14)3"/>
    <w:basedOn w:val="Bodytext14"/>
    <w:uiPriority w:val="99"/>
    <w:rPr>
      <w:rFonts w:ascii="Microsoft Sans Serif" w:hAnsi="Microsoft Sans Serif" w:cs="Microsoft Sans Serif"/>
      <w:spacing w:val="0"/>
      <w:sz w:val="19"/>
      <w:szCs w:val="19"/>
      <w:shd w:val="clear" w:color="auto" w:fill="FFFFFF"/>
    </w:rPr>
  </w:style>
  <w:style w:type="character" w:customStyle="1" w:styleId="Bodytext142">
    <w:name w:val="Body text (14)2"/>
    <w:basedOn w:val="Bodytext14"/>
    <w:uiPriority w:val="99"/>
    <w:rPr>
      <w:rFonts w:ascii="Microsoft Sans Serif" w:hAnsi="Microsoft Sans Serif" w:cs="Microsoft Sans Serif"/>
      <w:spacing w:val="0"/>
      <w:sz w:val="19"/>
      <w:szCs w:val="19"/>
      <w:shd w:val="clear" w:color="auto" w:fill="FFFFFF"/>
    </w:rPr>
  </w:style>
  <w:style w:type="character" w:customStyle="1" w:styleId="Heading3220">
    <w:name w:val="Heading #3 (2)2"/>
    <w:basedOn w:val="Heading320"/>
    <w:uiPriority w:val="99"/>
    <w:rPr>
      <w:rFonts w:ascii="Microsoft Sans Serif" w:hAnsi="Microsoft Sans Serif" w:cs="Microsoft Sans Serif"/>
      <w:b/>
      <w:bCs/>
      <w:spacing w:val="0"/>
      <w:sz w:val="28"/>
      <w:szCs w:val="28"/>
      <w:shd w:val="clear" w:color="auto" w:fill="FFFFFF"/>
    </w:rPr>
  </w:style>
  <w:style w:type="character" w:customStyle="1" w:styleId="Bodytext156">
    <w:name w:val="Body text (15)6"/>
    <w:basedOn w:val="Bodytext15"/>
    <w:uiPriority w:val="99"/>
    <w:rPr>
      <w:rFonts w:ascii="Microsoft Sans Serif" w:hAnsi="Microsoft Sans Serif" w:cs="Microsoft Sans Serif"/>
      <w:b/>
      <w:bCs/>
      <w:spacing w:val="0"/>
      <w:sz w:val="28"/>
      <w:szCs w:val="28"/>
      <w:shd w:val="clear" w:color="auto" w:fill="FFFFFF"/>
    </w:rPr>
  </w:style>
  <w:style w:type="character" w:customStyle="1" w:styleId="Heading4220">
    <w:name w:val="Heading #4 (2)2"/>
    <w:basedOn w:val="Heading420"/>
    <w:uiPriority w:val="99"/>
    <w:rPr>
      <w:rFonts w:ascii="Microsoft Sans Serif" w:hAnsi="Microsoft Sans Serif" w:cs="Microsoft Sans Serif"/>
      <w:spacing w:val="0"/>
      <w:sz w:val="26"/>
      <w:szCs w:val="26"/>
      <w:shd w:val="clear" w:color="auto" w:fill="FFFFFF"/>
    </w:rPr>
  </w:style>
  <w:style w:type="character" w:customStyle="1" w:styleId="Bodytext169">
    <w:name w:val="Body text (16)9"/>
    <w:basedOn w:val="Bodytext16"/>
    <w:uiPriority w:val="99"/>
    <w:rPr>
      <w:rFonts w:ascii="Microsoft Sans Serif" w:hAnsi="Microsoft Sans Serif" w:cs="Microsoft Sans Serif"/>
      <w:b/>
      <w:bCs/>
      <w:shd w:val="clear" w:color="auto" w:fill="FFFFFF"/>
    </w:rPr>
  </w:style>
  <w:style w:type="character" w:customStyle="1" w:styleId="Bodytext168">
    <w:name w:val="Body text (16)8"/>
    <w:basedOn w:val="Bodytext16"/>
    <w:uiPriority w:val="99"/>
    <w:rPr>
      <w:rFonts w:ascii="Microsoft Sans Serif" w:hAnsi="Microsoft Sans Serif" w:cs="Microsoft Sans Serif"/>
      <w:b/>
      <w:bCs/>
      <w:shd w:val="clear" w:color="auto" w:fill="FFFFFF"/>
    </w:rPr>
  </w:style>
  <w:style w:type="character" w:customStyle="1" w:styleId="Bodytext167">
    <w:name w:val="Body text (16)7"/>
    <w:basedOn w:val="Bodytext16"/>
    <w:uiPriority w:val="99"/>
    <w:rPr>
      <w:rFonts w:ascii="Microsoft Sans Serif" w:hAnsi="Microsoft Sans Serif" w:cs="Microsoft Sans Serif"/>
      <w:b/>
      <w:bCs/>
      <w:shd w:val="clear" w:color="auto" w:fill="FFFFFF"/>
    </w:rPr>
  </w:style>
  <w:style w:type="character" w:customStyle="1" w:styleId="Bodytext166">
    <w:name w:val="Body text (16)6"/>
    <w:basedOn w:val="Bodytext16"/>
    <w:uiPriority w:val="99"/>
    <w:rPr>
      <w:rFonts w:ascii="Microsoft Sans Serif" w:hAnsi="Microsoft Sans Serif" w:cs="Microsoft Sans Serif"/>
      <w:b/>
      <w:bCs/>
      <w:shd w:val="clear" w:color="auto" w:fill="FFFFFF"/>
    </w:rPr>
  </w:style>
  <w:style w:type="paragraph" w:customStyle="1" w:styleId="Bodytext161">
    <w:name w:val="Body text (16)1"/>
    <w:basedOn w:val="a"/>
    <w:link w:val="Bodytext16"/>
    <w:uiPriority w:val="99"/>
    <w:pPr>
      <w:shd w:val="clear" w:color="auto" w:fill="FFFFFF"/>
      <w:spacing w:before="180" w:after="60" w:line="206" w:lineRule="exact"/>
    </w:pPr>
    <w:rPr>
      <w:rFonts w:ascii="Microsoft Sans Serif" w:eastAsiaTheme="minorHAnsi" w:hAnsi="Microsoft Sans Serif" w:cs="Microsoft Sans Serif"/>
      <w:b/>
      <w:bCs/>
      <w:lang w:eastAsia="en-US"/>
    </w:rPr>
  </w:style>
  <w:style w:type="paragraph" w:customStyle="1" w:styleId="Heading231">
    <w:name w:val="Heading #2 (3)1"/>
    <w:basedOn w:val="a"/>
    <w:link w:val="Heading23"/>
    <w:uiPriority w:val="99"/>
    <w:pPr>
      <w:shd w:val="clear" w:color="auto" w:fill="FFFFFF"/>
      <w:spacing w:before="600" w:after="180" w:line="317" w:lineRule="exact"/>
      <w:jc w:val="center"/>
      <w:outlineLvl w:val="1"/>
    </w:pPr>
    <w:rPr>
      <w:rFonts w:ascii="Microsoft Sans Serif" w:eastAsiaTheme="minorHAnsi" w:hAnsi="Microsoft Sans Serif" w:cs="Microsoft Sans Serif"/>
      <w:sz w:val="31"/>
      <w:szCs w:val="31"/>
      <w:lang w:eastAsia="en-US"/>
    </w:rPr>
  </w:style>
  <w:style w:type="character" w:customStyle="1" w:styleId="Bodytext165">
    <w:name w:val="Body text (16)5"/>
    <w:basedOn w:val="Bodytext16"/>
    <w:uiPriority w:val="99"/>
    <w:rPr>
      <w:rFonts w:ascii="Microsoft Sans Serif" w:hAnsi="Microsoft Sans Serif" w:cs="Microsoft Sans Serif"/>
      <w:b/>
      <w:bCs/>
      <w:spacing w:val="0"/>
      <w:sz w:val="22"/>
      <w:szCs w:val="22"/>
      <w:shd w:val="clear" w:color="auto" w:fill="FFFFFF"/>
    </w:rPr>
  </w:style>
  <w:style w:type="character" w:customStyle="1" w:styleId="Bodytext164">
    <w:name w:val="Body text (16)4"/>
    <w:basedOn w:val="Bodytext16"/>
    <w:uiPriority w:val="99"/>
    <w:rPr>
      <w:rFonts w:ascii="Microsoft Sans Serif" w:hAnsi="Microsoft Sans Serif" w:cs="Microsoft Sans Serif"/>
      <w:b/>
      <w:bCs/>
      <w:spacing w:val="0"/>
      <w:sz w:val="22"/>
      <w:szCs w:val="22"/>
      <w:shd w:val="clear" w:color="auto" w:fill="FFFFFF"/>
    </w:rPr>
  </w:style>
  <w:style w:type="character" w:customStyle="1" w:styleId="Bodytext163">
    <w:name w:val="Body text (16)3"/>
    <w:basedOn w:val="Bodytext16"/>
    <w:uiPriority w:val="99"/>
    <w:rPr>
      <w:rFonts w:ascii="Microsoft Sans Serif" w:hAnsi="Microsoft Sans Serif" w:cs="Microsoft Sans Serif"/>
      <w:b/>
      <w:bCs/>
      <w:spacing w:val="0"/>
      <w:sz w:val="22"/>
      <w:szCs w:val="22"/>
      <w:shd w:val="clear" w:color="auto" w:fill="FFFFFF"/>
    </w:r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a">
    <w:name w:val="Table Grid"/>
    <w:basedOn w:val="a1"/>
    <w:uiPriority w:val="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pPr>
      <w:spacing w:after="0" w:line="240" w:lineRule="auto"/>
      <w:ind w:left="720"/>
    </w:pPr>
    <w:rPr>
      <w:sz w:val="20"/>
      <w:szCs w:val="20"/>
    </w:rPr>
  </w:style>
  <w:style w:type="character" w:customStyle="1" w:styleId="Heading233">
    <w:name w:val="Heading #2 (3)3"/>
    <w:basedOn w:val="Heading23"/>
    <w:uiPriority w:val="99"/>
    <w:rPr>
      <w:rFonts w:ascii="Microsoft Sans Serif" w:hAnsi="Microsoft Sans Serif" w:cs="Microsoft Sans Serif"/>
      <w:spacing w:val="0"/>
      <w:sz w:val="31"/>
      <w:szCs w:val="31"/>
      <w:shd w:val="clear" w:color="auto" w:fill="FFFFFF"/>
    </w:rPr>
  </w:style>
  <w:style w:type="character" w:customStyle="1" w:styleId="Bodytext154">
    <w:name w:val="Body text (15)4"/>
    <w:basedOn w:val="Bodytext15"/>
    <w:uiPriority w:val="99"/>
    <w:rPr>
      <w:rFonts w:ascii="Microsoft Sans Serif" w:hAnsi="Microsoft Sans Serif" w:cs="Microsoft Sans Serif"/>
      <w:b/>
      <w:bCs/>
      <w:spacing w:val="0"/>
      <w:sz w:val="28"/>
      <w:szCs w:val="28"/>
      <w:shd w:val="clear" w:color="auto" w:fill="FFFFFF"/>
    </w:rPr>
  </w:style>
  <w:style w:type="character" w:customStyle="1" w:styleId="Bodytext153">
    <w:name w:val="Body text (15)3"/>
    <w:basedOn w:val="Bodytext15"/>
    <w:uiPriority w:val="99"/>
    <w:rPr>
      <w:rFonts w:ascii="Microsoft Sans Serif" w:hAnsi="Microsoft Sans Serif" w:cs="Microsoft Sans Serif"/>
      <w:b/>
      <w:bCs/>
      <w:spacing w:val="0"/>
      <w:sz w:val="28"/>
      <w:szCs w:val="28"/>
      <w:shd w:val="clear" w:color="auto" w:fill="FFFFFF"/>
    </w:rPr>
  </w:style>
  <w:style w:type="character" w:customStyle="1" w:styleId="BodytextBold1">
    <w:name w:val="Body text + Bold1"/>
    <w:basedOn w:val="11"/>
    <w:uiPriority w:val="99"/>
    <w:rPr>
      <w:rFonts w:ascii="Times New Roman" w:hAnsi="Times New Roman" w:cs="Times New Roman"/>
      <w:b/>
      <w:bCs/>
      <w:spacing w:val="0"/>
      <w:sz w:val="22"/>
      <w:szCs w:val="22"/>
      <w:shd w:val="clear" w:color="auto" w:fill="FFFFFF"/>
    </w:rPr>
  </w:style>
  <w:style w:type="character" w:customStyle="1" w:styleId="Heading13">
    <w:name w:val="Heading #1 (3)_"/>
    <w:basedOn w:val="a0"/>
    <w:link w:val="Heading131"/>
    <w:uiPriority w:val="99"/>
    <w:rPr>
      <w:rFonts w:ascii="Microsoft Sans Serif" w:hAnsi="Microsoft Sans Serif" w:cs="Microsoft Sans Serif"/>
      <w:b/>
      <w:bCs/>
      <w:sz w:val="34"/>
      <w:szCs w:val="34"/>
      <w:shd w:val="clear" w:color="auto" w:fill="FFFFFF"/>
    </w:rPr>
  </w:style>
  <w:style w:type="character" w:customStyle="1" w:styleId="HeaderorfooterTahoma">
    <w:name w:val="Header or footer + Tahoma"/>
    <w:aliases w:val="6,5 pt6,Italic17,Spacing 0 pt"/>
    <w:basedOn w:val="Headerorfooter"/>
    <w:uiPriority w:val="99"/>
    <w:rPr>
      <w:rFonts w:ascii="Tahoma" w:hAnsi="Tahoma" w:cs="Tahoma"/>
      <w:i/>
      <w:iCs/>
      <w:spacing w:val="10"/>
      <w:sz w:val="13"/>
      <w:szCs w:val="13"/>
      <w:shd w:val="clear" w:color="auto" w:fill="FFFFFF"/>
    </w:rPr>
  </w:style>
  <w:style w:type="character" w:customStyle="1" w:styleId="HeaderorfooterMicrosoftSansSerif2">
    <w:name w:val="Header or footer + Microsoft Sans Serif2"/>
    <w:aliases w:val="102,5 pt5"/>
    <w:basedOn w:val="Headerorfooter"/>
    <w:uiPriority w:val="99"/>
    <w:rPr>
      <w:rFonts w:ascii="Microsoft Sans Serif" w:hAnsi="Microsoft Sans Serif" w:cs="Microsoft Sans Serif"/>
      <w:spacing w:val="0"/>
      <w:sz w:val="21"/>
      <w:szCs w:val="21"/>
      <w:shd w:val="clear" w:color="auto" w:fill="FFFFFF"/>
    </w:rPr>
  </w:style>
  <w:style w:type="character" w:customStyle="1" w:styleId="Heading132">
    <w:name w:val="Heading #1 (3)2"/>
    <w:basedOn w:val="Heading13"/>
    <w:uiPriority w:val="99"/>
    <w:rPr>
      <w:rFonts w:ascii="Microsoft Sans Serif" w:hAnsi="Microsoft Sans Serif" w:cs="Microsoft Sans Serif"/>
      <w:b/>
      <w:bCs/>
      <w:sz w:val="34"/>
      <w:szCs w:val="34"/>
      <w:shd w:val="clear" w:color="auto" w:fill="FFFFFF"/>
    </w:rPr>
  </w:style>
  <w:style w:type="character" w:customStyle="1" w:styleId="BodytextSpacing4pt">
    <w:name w:val="Body text + Spacing 4 pt"/>
    <w:basedOn w:val="11"/>
    <w:uiPriority w:val="99"/>
    <w:rPr>
      <w:rFonts w:ascii="Times New Roman" w:hAnsi="Times New Roman" w:cs="Times New Roman"/>
      <w:spacing w:val="80"/>
      <w:sz w:val="22"/>
      <w:szCs w:val="22"/>
      <w:shd w:val="clear" w:color="auto" w:fill="FFFFFF"/>
      <w:lang w:val="en-US" w:eastAsia="en-US"/>
    </w:rPr>
  </w:style>
  <w:style w:type="character" w:customStyle="1" w:styleId="Bodytext22">
    <w:name w:val="Body text (22)_"/>
    <w:basedOn w:val="a0"/>
    <w:link w:val="Bodytext221"/>
    <w:uiPriority w:val="99"/>
    <w:rPr>
      <w:rFonts w:ascii="Times New Roman" w:hAnsi="Times New Roman" w:cs="Times New Roman"/>
      <w:sz w:val="13"/>
      <w:szCs w:val="13"/>
      <w:shd w:val="clear" w:color="auto" w:fill="FFFFFF"/>
    </w:rPr>
  </w:style>
  <w:style w:type="character" w:customStyle="1" w:styleId="Bodytext220">
    <w:name w:val="Body text (22)"/>
    <w:basedOn w:val="Bodytext22"/>
    <w:uiPriority w:val="99"/>
    <w:rPr>
      <w:rFonts w:ascii="Times New Roman" w:hAnsi="Times New Roman" w:cs="Times New Roman"/>
      <w:sz w:val="13"/>
      <w:szCs w:val="13"/>
      <w:shd w:val="clear" w:color="auto" w:fill="FFFFFF"/>
    </w:rPr>
  </w:style>
  <w:style w:type="character" w:customStyle="1" w:styleId="Bodytext112">
    <w:name w:val="Body text + 11"/>
    <w:aliases w:val="5 pt4,Small Caps"/>
    <w:basedOn w:val="11"/>
    <w:uiPriority w:val="99"/>
    <w:rPr>
      <w:rFonts w:ascii="Times New Roman" w:hAnsi="Times New Roman" w:cs="Times New Roman"/>
      <w:smallCaps/>
      <w:noProof/>
      <w:spacing w:val="0"/>
      <w:sz w:val="23"/>
      <w:szCs w:val="23"/>
      <w:shd w:val="clear" w:color="auto" w:fill="FFFFFF"/>
    </w:rPr>
  </w:style>
  <w:style w:type="character" w:customStyle="1" w:styleId="BodytextSpacing2pt">
    <w:name w:val="Body text + Spacing 2 pt"/>
    <w:basedOn w:val="11"/>
    <w:uiPriority w:val="99"/>
    <w:rPr>
      <w:rFonts w:ascii="Times New Roman" w:hAnsi="Times New Roman" w:cs="Times New Roman"/>
      <w:spacing w:val="50"/>
      <w:sz w:val="22"/>
      <w:szCs w:val="22"/>
      <w:shd w:val="clear" w:color="auto" w:fill="FFFFFF"/>
      <w:lang w:val="en-US" w:eastAsia="en-US"/>
    </w:rPr>
  </w:style>
  <w:style w:type="paragraph" w:customStyle="1" w:styleId="Heading131">
    <w:name w:val="Heading #1 (3)1"/>
    <w:basedOn w:val="a"/>
    <w:link w:val="Heading13"/>
    <w:uiPriority w:val="99"/>
    <w:pPr>
      <w:shd w:val="clear" w:color="auto" w:fill="FFFFFF"/>
      <w:spacing w:after="420" w:line="398" w:lineRule="exact"/>
      <w:outlineLvl w:val="0"/>
    </w:pPr>
    <w:rPr>
      <w:rFonts w:ascii="Microsoft Sans Serif" w:eastAsiaTheme="minorHAnsi" w:hAnsi="Microsoft Sans Serif" w:cs="Microsoft Sans Serif"/>
      <w:b/>
      <w:bCs/>
      <w:sz w:val="34"/>
      <w:szCs w:val="34"/>
      <w:lang w:eastAsia="en-US"/>
    </w:rPr>
  </w:style>
  <w:style w:type="paragraph" w:customStyle="1" w:styleId="Bodytext221">
    <w:name w:val="Body text (22)1"/>
    <w:basedOn w:val="a"/>
    <w:link w:val="Bodytext22"/>
    <w:uiPriority w:val="99"/>
    <w:pPr>
      <w:shd w:val="clear" w:color="auto" w:fill="FFFFFF"/>
      <w:spacing w:after="60" w:line="240" w:lineRule="atLeast"/>
    </w:pPr>
    <w:rPr>
      <w:rFonts w:ascii="Times New Roman" w:eastAsiaTheme="minorHAnsi" w:hAnsi="Times New Roman" w:cs="Times New Roman"/>
      <w:sz w:val="13"/>
      <w:szCs w:val="13"/>
      <w:lang w:eastAsia="en-US"/>
    </w:rPr>
  </w:style>
  <w:style w:type="character" w:customStyle="1" w:styleId="Bodytext8">
    <w:name w:val="Body text (8)_"/>
    <w:basedOn w:val="a0"/>
    <w:link w:val="Bodytext81"/>
    <w:uiPriority w:val="99"/>
    <w:rPr>
      <w:rFonts w:ascii="Microsoft Sans Serif" w:hAnsi="Microsoft Sans Serif" w:cs="Microsoft Sans Serif"/>
      <w:spacing w:val="-10"/>
      <w:sz w:val="64"/>
      <w:szCs w:val="64"/>
      <w:shd w:val="clear" w:color="auto" w:fill="FFFFFF"/>
    </w:rPr>
  </w:style>
  <w:style w:type="character" w:customStyle="1" w:styleId="Bodytext8Spacing0pt1">
    <w:name w:val="Body text (8) + Spacing 0 pt1"/>
    <w:basedOn w:val="Bodytext8"/>
    <w:uiPriority w:val="99"/>
    <w:rPr>
      <w:rFonts w:ascii="Microsoft Sans Serif" w:hAnsi="Microsoft Sans Serif" w:cs="Microsoft Sans Serif"/>
      <w:spacing w:val="0"/>
      <w:sz w:val="64"/>
      <w:szCs w:val="64"/>
      <w:shd w:val="clear" w:color="auto" w:fill="FFFFFF"/>
    </w:rPr>
  </w:style>
  <w:style w:type="paragraph" w:customStyle="1" w:styleId="Bodytext81">
    <w:name w:val="Body text (8)1"/>
    <w:basedOn w:val="a"/>
    <w:link w:val="Bodytext8"/>
    <w:uiPriority w:val="99"/>
    <w:pPr>
      <w:shd w:val="clear" w:color="auto" w:fill="FFFFFF"/>
      <w:spacing w:before="2160" w:after="6060" w:line="732" w:lineRule="exact"/>
      <w:jc w:val="center"/>
    </w:pPr>
    <w:rPr>
      <w:rFonts w:ascii="Microsoft Sans Serif" w:eastAsiaTheme="minorHAnsi" w:hAnsi="Microsoft Sans Serif" w:cs="Microsoft Sans Serif"/>
      <w:spacing w:val="-10"/>
      <w:sz w:val="64"/>
      <w:szCs w:val="64"/>
      <w:lang w:eastAsia="en-US"/>
    </w:rPr>
  </w:style>
  <w:style w:type="paragraph" w:styleId="ab">
    <w:name w:val="Balloon Text"/>
    <w:basedOn w:val="a"/>
    <w:link w:val="ac"/>
    <w:uiPriority w:val="99"/>
    <w:semiHidden/>
    <w:unhideWhenUse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Pr>
      <w:rFonts w:ascii="Tahoma" w:eastAsia="Times New Roman" w:hAnsi="Tahoma" w:cs="Tahoma"/>
      <w:sz w:val="16"/>
      <w:szCs w:val="16"/>
      <w:lang w:eastAsia="ru-RU"/>
    </w:rPr>
  </w:style>
  <w:style w:type="character" w:customStyle="1" w:styleId="HeaderorfooterMicrosoftSansSerif1">
    <w:name w:val="Header or footer + Microsoft Sans Serif1"/>
    <w:aliases w:val="101,5 pt3"/>
    <w:basedOn w:val="Headerorfooter"/>
    <w:uiPriority w:val="99"/>
    <w:rPr>
      <w:rFonts w:ascii="Microsoft Sans Serif" w:hAnsi="Microsoft Sans Serif" w:cs="Microsoft Sans Serif"/>
      <w:spacing w:val="0"/>
      <w:sz w:val="21"/>
      <w:szCs w:val="21"/>
      <w:shd w:val="clear" w:color="auto" w:fill="FFFFFF"/>
    </w:rPr>
  </w:style>
  <w:style w:type="character" w:customStyle="1" w:styleId="Heading53">
    <w:name w:val="Heading #5 (3)_"/>
    <w:basedOn w:val="a0"/>
    <w:link w:val="Heading531"/>
    <w:uiPriority w:val="99"/>
    <w:rPr>
      <w:rFonts w:ascii="Microsoft Sans Serif" w:hAnsi="Microsoft Sans Serif" w:cs="Microsoft Sans Serif"/>
      <w:sz w:val="26"/>
      <w:szCs w:val="26"/>
      <w:shd w:val="clear" w:color="auto" w:fill="FFFFFF"/>
    </w:rPr>
  </w:style>
  <w:style w:type="character" w:customStyle="1" w:styleId="Heading620">
    <w:name w:val="Heading #6 (2)_"/>
    <w:basedOn w:val="a0"/>
    <w:link w:val="Heading621"/>
    <w:uiPriority w:val="99"/>
    <w:rPr>
      <w:rFonts w:ascii="Microsoft Sans Serif" w:hAnsi="Microsoft Sans Serif" w:cs="Microsoft Sans Serif"/>
      <w:b/>
      <w:bCs/>
      <w:shd w:val="clear" w:color="auto" w:fill="FFFFFF"/>
    </w:rPr>
  </w:style>
  <w:style w:type="character" w:customStyle="1" w:styleId="BodytextSpacing2pt1">
    <w:name w:val="Body text + Spacing 2 pt1"/>
    <w:basedOn w:val="11"/>
    <w:uiPriority w:val="99"/>
    <w:rPr>
      <w:rFonts w:ascii="Times New Roman" w:hAnsi="Times New Roman" w:cs="Times New Roman"/>
      <w:spacing w:val="50"/>
      <w:sz w:val="22"/>
      <w:szCs w:val="22"/>
      <w:shd w:val="clear" w:color="auto" w:fill="FFFFFF"/>
    </w:rPr>
  </w:style>
  <w:style w:type="character" w:customStyle="1" w:styleId="Heading24">
    <w:name w:val="Heading #2 (4)_"/>
    <w:basedOn w:val="a0"/>
    <w:link w:val="Heading241"/>
    <w:uiPriority w:val="99"/>
    <w:rPr>
      <w:rFonts w:ascii="Microsoft Sans Serif" w:hAnsi="Microsoft Sans Serif" w:cs="Microsoft Sans Serif"/>
      <w:b/>
      <w:bCs/>
      <w:sz w:val="34"/>
      <w:szCs w:val="34"/>
      <w:shd w:val="clear" w:color="auto" w:fill="FFFFFF"/>
    </w:rPr>
  </w:style>
  <w:style w:type="character" w:customStyle="1" w:styleId="Heading240">
    <w:name w:val="Heading #2 (4)"/>
    <w:basedOn w:val="Heading24"/>
    <w:uiPriority w:val="99"/>
    <w:rPr>
      <w:rFonts w:ascii="Microsoft Sans Serif" w:hAnsi="Microsoft Sans Serif" w:cs="Microsoft Sans Serif"/>
      <w:b/>
      <w:bCs/>
      <w:sz w:val="34"/>
      <w:szCs w:val="34"/>
      <w:shd w:val="clear" w:color="auto" w:fill="FFFFFF"/>
    </w:rPr>
  </w:style>
  <w:style w:type="character" w:customStyle="1" w:styleId="Heading536">
    <w:name w:val="Heading #5 (3)6"/>
    <w:basedOn w:val="Heading53"/>
    <w:uiPriority w:val="99"/>
    <w:rPr>
      <w:rFonts w:ascii="Microsoft Sans Serif" w:hAnsi="Microsoft Sans Serif" w:cs="Microsoft Sans Serif"/>
      <w:sz w:val="26"/>
      <w:szCs w:val="26"/>
      <w:shd w:val="clear" w:color="auto" w:fill="FFFFFF"/>
    </w:rPr>
  </w:style>
  <w:style w:type="character" w:customStyle="1" w:styleId="Heading535">
    <w:name w:val="Heading #5 (3)5"/>
    <w:basedOn w:val="Heading53"/>
    <w:uiPriority w:val="99"/>
    <w:rPr>
      <w:rFonts w:ascii="Microsoft Sans Serif" w:hAnsi="Microsoft Sans Serif" w:cs="Microsoft Sans Serif"/>
      <w:sz w:val="26"/>
      <w:szCs w:val="26"/>
      <w:shd w:val="clear" w:color="auto" w:fill="FFFFFF"/>
    </w:rPr>
  </w:style>
  <w:style w:type="character" w:customStyle="1" w:styleId="Heading242">
    <w:name w:val="Heading #2 (4)2"/>
    <w:basedOn w:val="Heading24"/>
    <w:uiPriority w:val="99"/>
    <w:rPr>
      <w:rFonts w:ascii="Microsoft Sans Serif" w:hAnsi="Microsoft Sans Serif" w:cs="Microsoft Sans Serif"/>
      <w:b/>
      <w:bCs/>
      <w:sz w:val="34"/>
      <w:szCs w:val="34"/>
      <w:shd w:val="clear" w:color="auto" w:fill="FFFFFF"/>
    </w:rPr>
  </w:style>
  <w:style w:type="character" w:customStyle="1" w:styleId="Heading534">
    <w:name w:val="Heading #5 (3)4"/>
    <w:basedOn w:val="Heading53"/>
    <w:uiPriority w:val="99"/>
    <w:rPr>
      <w:rFonts w:ascii="Microsoft Sans Serif" w:hAnsi="Microsoft Sans Serif" w:cs="Microsoft Sans Serif"/>
      <w:sz w:val="26"/>
      <w:szCs w:val="26"/>
      <w:shd w:val="clear" w:color="auto" w:fill="FFFFFF"/>
    </w:rPr>
  </w:style>
  <w:style w:type="character" w:customStyle="1" w:styleId="Heading622">
    <w:name w:val="Heading #6 (2)2"/>
    <w:basedOn w:val="Heading620"/>
    <w:uiPriority w:val="99"/>
    <w:rPr>
      <w:rFonts w:ascii="Microsoft Sans Serif" w:hAnsi="Microsoft Sans Serif" w:cs="Microsoft Sans Serif"/>
      <w:b/>
      <w:bCs/>
      <w:shd w:val="clear" w:color="auto" w:fill="FFFFFF"/>
    </w:rPr>
  </w:style>
  <w:style w:type="character" w:customStyle="1" w:styleId="Heading533">
    <w:name w:val="Heading #5 (3)3"/>
    <w:basedOn w:val="Heading53"/>
    <w:uiPriority w:val="99"/>
    <w:rPr>
      <w:rFonts w:ascii="Microsoft Sans Serif" w:hAnsi="Microsoft Sans Serif" w:cs="Microsoft Sans Serif"/>
      <w:sz w:val="26"/>
      <w:szCs w:val="26"/>
      <w:shd w:val="clear" w:color="auto" w:fill="FFFFFF"/>
    </w:rPr>
  </w:style>
  <w:style w:type="character" w:customStyle="1" w:styleId="Heading532">
    <w:name w:val="Heading #5 (3)2"/>
    <w:basedOn w:val="Heading53"/>
    <w:uiPriority w:val="99"/>
    <w:rPr>
      <w:rFonts w:ascii="Microsoft Sans Serif" w:hAnsi="Microsoft Sans Serif" w:cs="Microsoft Sans Serif"/>
      <w:sz w:val="26"/>
      <w:szCs w:val="26"/>
      <w:shd w:val="clear" w:color="auto" w:fill="FFFFFF"/>
    </w:rPr>
  </w:style>
  <w:style w:type="paragraph" w:customStyle="1" w:styleId="Heading531">
    <w:name w:val="Heading #5 (3)1"/>
    <w:basedOn w:val="a"/>
    <w:link w:val="Heading53"/>
    <w:uiPriority w:val="99"/>
    <w:pPr>
      <w:shd w:val="clear" w:color="auto" w:fill="FFFFFF"/>
      <w:spacing w:after="1140" w:line="240" w:lineRule="atLeast"/>
      <w:outlineLvl w:val="4"/>
    </w:pPr>
    <w:rPr>
      <w:rFonts w:ascii="Microsoft Sans Serif" w:eastAsiaTheme="minorHAnsi" w:hAnsi="Microsoft Sans Serif" w:cs="Microsoft Sans Serif"/>
      <w:sz w:val="26"/>
      <w:szCs w:val="26"/>
      <w:lang w:eastAsia="en-US"/>
    </w:rPr>
  </w:style>
  <w:style w:type="paragraph" w:customStyle="1" w:styleId="Heading621">
    <w:name w:val="Heading #6 (2)1"/>
    <w:basedOn w:val="a"/>
    <w:link w:val="Heading620"/>
    <w:uiPriority w:val="99"/>
    <w:pPr>
      <w:shd w:val="clear" w:color="auto" w:fill="FFFFFF"/>
      <w:spacing w:before="120" w:after="120" w:line="197" w:lineRule="exact"/>
      <w:outlineLvl w:val="5"/>
    </w:pPr>
    <w:rPr>
      <w:rFonts w:ascii="Microsoft Sans Serif" w:eastAsiaTheme="minorHAnsi" w:hAnsi="Microsoft Sans Serif" w:cs="Microsoft Sans Serif"/>
      <w:b/>
      <w:bCs/>
      <w:lang w:eastAsia="en-US"/>
    </w:rPr>
  </w:style>
  <w:style w:type="paragraph" w:customStyle="1" w:styleId="Heading241">
    <w:name w:val="Heading #2 (4)1"/>
    <w:basedOn w:val="a"/>
    <w:link w:val="Heading24"/>
    <w:uiPriority w:val="99"/>
    <w:pPr>
      <w:shd w:val="clear" w:color="auto" w:fill="FFFFFF"/>
      <w:spacing w:after="2280" w:line="240" w:lineRule="atLeast"/>
      <w:outlineLvl w:val="1"/>
    </w:pPr>
    <w:rPr>
      <w:rFonts w:ascii="Microsoft Sans Serif" w:eastAsiaTheme="minorHAnsi" w:hAnsi="Microsoft Sans Serif" w:cs="Microsoft Sans Serif"/>
      <w:b/>
      <w:bCs/>
      <w:sz w:val="34"/>
      <w:szCs w:val="34"/>
      <w:lang w:eastAsia="en-US"/>
    </w:rPr>
  </w:style>
  <w:style w:type="paragraph" w:styleId="ad">
    <w:name w:val="header"/>
    <w:basedOn w:val="a"/>
    <w:link w:val="ae"/>
    <w:uiPriority w:val="99"/>
    <w:unhideWhenUsed/>
    <w:pPr>
      <w:tabs>
        <w:tab w:val="center" w:pos="4677"/>
        <w:tab w:val="right" w:pos="9355"/>
      </w:tabs>
      <w:spacing w:after="0" w:line="240" w:lineRule="auto"/>
    </w:pPr>
  </w:style>
  <w:style w:type="character" w:customStyle="1" w:styleId="ae">
    <w:name w:val="Верхний колонтитул Знак"/>
    <w:basedOn w:val="a0"/>
    <w:link w:val="ad"/>
    <w:uiPriority w:val="99"/>
    <w:rPr>
      <w:rFonts w:ascii="Calibri" w:eastAsia="Times New Roman" w:hAnsi="Calibri" w:cs="Calibri"/>
      <w:lang w:eastAsia="ru-RU"/>
    </w:rPr>
  </w:style>
  <w:style w:type="paragraph" w:styleId="af">
    <w:name w:val="footer"/>
    <w:basedOn w:val="a"/>
    <w:link w:val="af0"/>
    <w:uiPriority w:val="99"/>
    <w:unhideWhenUsed/>
    <w:pPr>
      <w:tabs>
        <w:tab w:val="center" w:pos="4677"/>
        <w:tab w:val="right" w:pos="9355"/>
      </w:tabs>
      <w:spacing w:after="0" w:line="240" w:lineRule="auto"/>
    </w:pPr>
  </w:style>
  <w:style w:type="character" w:customStyle="1" w:styleId="af0">
    <w:name w:val="Нижний колонтитул Знак"/>
    <w:basedOn w:val="a0"/>
    <w:link w:val="af"/>
    <w:uiPriority w:val="99"/>
    <w:rPr>
      <w:rFonts w:ascii="Calibri" w:eastAsia="Times New Roman" w:hAnsi="Calibri" w:cs="Calibri"/>
      <w:lang w:eastAsia="ru-RU"/>
    </w:rPr>
  </w:style>
  <w:style w:type="character" w:customStyle="1" w:styleId="Heading615">
    <w:name w:val="Heading #615"/>
    <w:basedOn w:val="Heading6"/>
    <w:uiPriority w:val="99"/>
    <w:rPr>
      <w:rFonts w:ascii="Microsoft Sans Serif" w:hAnsi="Microsoft Sans Serif" w:cs="Microsoft Sans Serif"/>
      <w:spacing w:val="0"/>
      <w:sz w:val="26"/>
      <w:szCs w:val="26"/>
      <w:shd w:val="clear" w:color="auto" w:fill="FFFFFF"/>
    </w:rPr>
  </w:style>
  <w:style w:type="character" w:customStyle="1" w:styleId="Heading736">
    <w:name w:val="Heading #736"/>
    <w:basedOn w:val="Heading7"/>
    <w:uiPriority w:val="99"/>
    <w:rPr>
      <w:rFonts w:ascii="Microsoft Sans Serif" w:hAnsi="Microsoft Sans Serif" w:cs="Microsoft Sans Serif"/>
      <w:b/>
      <w:bCs/>
      <w:spacing w:val="0"/>
      <w:sz w:val="22"/>
      <w:szCs w:val="22"/>
      <w:shd w:val="clear" w:color="auto" w:fill="FFFFFF"/>
    </w:rPr>
  </w:style>
  <w:style w:type="character" w:customStyle="1" w:styleId="Heading735">
    <w:name w:val="Heading #735"/>
    <w:basedOn w:val="Heading7"/>
    <w:uiPriority w:val="99"/>
    <w:rPr>
      <w:rFonts w:ascii="Microsoft Sans Serif" w:hAnsi="Microsoft Sans Serif" w:cs="Microsoft Sans Serif"/>
      <w:b/>
      <w:bCs/>
      <w:spacing w:val="0"/>
      <w:sz w:val="22"/>
      <w:szCs w:val="22"/>
      <w:shd w:val="clear" w:color="auto" w:fill="FFFFFF"/>
    </w:rPr>
  </w:style>
  <w:style w:type="character" w:customStyle="1" w:styleId="BodytextItalic9">
    <w:name w:val="Body text + Italic9"/>
    <w:basedOn w:val="11"/>
    <w:uiPriority w:val="99"/>
    <w:rPr>
      <w:rFonts w:ascii="Times New Roman" w:hAnsi="Times New Roman" w:cs="Times New Roman"/>
      <w:i/>
      <w:iCs/>
      <w:spacing w:val="0"/>
      <w:sz w:val="23"/>
      <w:szCs w:val="23"/>
      <w:shd w:val="clear" w:color="auto" w:fill="FFFFFF"/>
    </w:rPr>
  </w:style>
  <w:style w:type="paragraph" w:customStyle="1" w:styleId="Heading40">
    <w:name w:val="Heading #4"/>
    <w:basedOn w:val="a"/>
    <w:uiPriority w:val="99"/>
    <w:pPr>
      <w:shd w:val="clear" w:color="auto" w:fill="FFFFFF"/>
      <w:spacing w:before="300" w:after="0" w:line="413" w:lineRule="exact"/>
      <w:ind w:hanging="300"/>
      <w:jc w:val="both"/>
      <w:outlineLvl w:val="3"/>
    </w:pPr>
    <w:rPr>
      <w:rFonts w:ascii="Times New Roman" w:hAnsi="Times New Roman" w:cs="Times New Roman"/>
      <w:b/>
      <w:bCs/>
      <w:sz w:val="23"/>
      <w:szCs w:val="23"/>
    </w:rPr>
  </w:style>
  <w:style w:type="paragraph" w:styleId="af1">
    <w:name w:val="Normal (Web)"/>
    <w:basedOn w:val="a"/>
    <w:uiPriority w:val="99"/>
    <w:unhideWhenUsed/>
    <w:pPr>
      <w:spacing w:before="100" w:beforeAutospacing="1" w:after="100" w:afterAutospacing="1" w:line="240" w:lineRule="auto"/>
    </w:pPr>
    <w:rPr>
      <w:rFonts w:ascii="Times New Roman" w:hAnsi="Times New Roman" w:cs="Times New Roman"/>
      <w:sz w:val="24"/>
      <w:szCs w:val="24"/>
    </w:rPr>
  </w:style>
  <w:style w:type="character" w:customStyle="1" w:styleId="c8">
    <w:name w:val="c8"/>
    <w:basedOn w:val="a0"/>
  </w:style>
  <w:style w:type="paragraph" w:customStyle="1" w:styleId="c10">
    <w:name w:val="c10"/>
    <w:basedOn w:val="a"/>
    <w:pPr>
      <w:spacing w:before="100" w:beforeAutospacing="1" w:after="100" w:afterAutospacing="1" w:line="240" w:lineRule="auto"/>
    </w:pPr>
    <w:rPr>
      <w:rFonts w:ascii="Times New Roman" w:hAnsi="Times New Roman" w:cs="Times New Roman"/>
      <w:sz w:val="24"/>
      <w:szCs w:val="24"/>
    </w:rPr>
  </w:style>
  <w:style w:type="paragraph" w:customStyle="1" w:styleId="c5">
    <w:name w:val="c5"/>
    <w:basedOn w:val="a"/>
    <w:pPr>
      <w:spacing w:before="100" w:beforeAutospacing="1" w:after="100" w:afterAutospacing="1" w:line="240" w:lineRule="auto"/>
    </w:pPr>
    <w:rPr>
      <w:rFonts w:ascii="Times New Roman" w:hAnsi="Times New Roman" w:cs="Times New Roman"/>
      <w:sz w:val="24"/>
      <w:szCs w:val="24"/>
    </w:rPr>
  </w:style>
  <w:style w:type="character" w:customStyle="1" w:styleId="c4">
    <w:name w:val="c4"/>
    <w:basedOn w:val="a0"/>
  </w:style>
  <w:style w:type="character" w:customStyle="1" w:styleId="c6">
    <w:name w:val="c6"/>
    <w:basedOn w:val="a0"/>
  </w:style>
  <w:style w:type="character" w:customStyle="1" w:styleId="c2">
    <w:name w:val="c2"/>
    <w:basedOn w:val="a0"/>
  </w:style>
  <w:style w:type="paragraph" w:customStyle="1" w:styleId="c3">
    <w:name w:val="c3"/>
    <w:basedOn w:val="a"/>
    <w:pPr>
      <w:spacing w:before="100" w:beforeAutospacing="1" w:after="100" w:afterAutospacing="1" w:line="240" w:lineRule="auto"/>
    </w:pPr>
    <w:rPr>
      <w:rFonts w:ascii="Times New Roman" w:hAnsi="Times New Roman" w:cs="Times New Roman"/>
      <w:sz w:val="24"/>
      <w:szCs w:val="24"/>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lang w:eastAsia="ru-RU"/>
    </w:rPr>
  </w:style>
  <w:style w:type="character" w:styleId="af2">
    <w:name w:val="Hyperlink"/>
    <w:basedOn w:val="a0"/>
    <w:uiPriority w:val="99"/>
    <w:unhideWhenUsed/>
    <w:rPr>
      <w:color w:val="0000FF" w:themeColor="hyperlink"/>
      <w:u w:val="single"/>
    </w:rPr>
  </w:style>
  <w:style w:type="character" w:customStyle="1" w:styleId="c0">
    <w:name w:val="c0"/>
    <w:basedOn w:val="a0"/>
    <w:rPr>
      <w:rFonts w:cs="Times New Roman"/>
    </w:rPr>
  </w:style>
  <w:style w:type="character" w:styleId="af3">
    <w:name w:val="Strong"/>
    <w:basedOn w:val="a0"/>
    <w:uiPriority w:val="22"/>
    <w:qFormat/>
    <w:rPr>
      <w:rFonts w:cs="Times New Roman"/>
      <w:b/>
      <w:bCs/>
    </w:rPr>
  </w:style>
  <w:style w:type="character" w:customStyle="1" w:styleId="c1">
    <w:name w:val="c1"/>
    <w:basedOn w:val="a0"/>
    <w:rPr>
      <w:rFonts w:cs="Times New Roman"/>
    </w:rPr>
  </w:style>
  <w:style w:type="character" w:styleId="af4">
    <w:name w:val="Emphasis"/>
    <w:basedOn w:val="a0"/>
    <w:uiPriority w:val="20"/>
    <w:qFormat/>
    <w:rPr>
      <w:i/>
      <w:iCs/>
    </w:rPr>
  </w:style>
  <w:style w:type="character" w:customStyle="1" w:styleId="BodytextItalic14">
    <w:name w:val="Body text + Italic14"/>
    <w:basedOn w:val="11"/>
    <w:uiPriority w:val="99"/>
    <w:rPr>
      <w:rFonts w:ascii="Times New Roman" w:hAnsi="Times New Roman" w:cs="Times New Roman"/>
      <w:i/>
      <w:iCs/>
      <w:spacing w:val="0"/>
      <w:sz w:val="23"/>
      <w:szCs w:val="23"/>
      <w:shd w:val="clear" w:color="auto" w:fill="FFFFFF"/>
    </w:rPr>
  </w:style>
  <w:style w:type="character" w:customStyle="1" w:styleId="BodytextItalic13">
    <w:name w:val="Body text + Italic13"/>
    <w:basedOn w:val="11"/>
    <w:uiPriority w:val="99"/>
    <w:rPr>
      <w:rFonts w:ascii="Times New Roman" w:hAnsi="Times New Roman" w:cs="Times New Roman"/>
      <w:i/>
      <w:iCs/>
      <w:spacing w:val="0"/>
      <w:sz w:val="23"/>
      <w:szCs w:val="23"/>
      <w:shd w:val="clear" w:color="auto" w:fill="FFFFFF"/>
    </w:rPr>
  </w:style>
  <w:style w:type="character" w:customStyle="1" w:styleId="BodytextItalic12">
    <w:name w:val="Body text + Italic12"/>
    <w:basedOn w:val="11"/>
    <w:uiPriority w:val="99"/>
    <w:rPr>
      <w:rFonts w:ascii="Times New Roman" w:hAnsi="Times New Roman" w:cs="Times New Roman"/>
      <w:i/>
      <w:iCs/>
      <w:spacing w:val="0"/>
      <w:sz w:val="23"/>
      <w:szCs w:val="23"/>
      <w:shd w:val="clear" w:color="auto" w:fill="FFFFFF"/>
    </w:rPr>
  </w:style>
  <w:style w:type="character" w:customStyle="1" w:styleId="BodytextItalic11">
    <w:name w:val="Body text + Italic11"/>
    <w:basedOn w:val="11"/>
    <w:uiPriority w:val="99"/>
    <w:rPr>
      <w:rFonts w:ascii="Times New Roman" w:hAnsi="Times New Roman" w:cs="Times New Roman"/>
      <w:i/>
      <w:iCs/>
      <w:spacing w:val="0"/>
      <w:sz w:val="23"/>
      <w:szCs w:val="23"/>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5C2"/>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4">
    <w:name w:val="Font Style34"/>
    <w:basedOn w:val="a0"/>
    <w:uiPriority w:val="99"/>
    <w:rsid w:val="00D17F6F"/>
    <w:rPr>
      <w:rFonts w:ascii="Times New Roman" w:hAnsi="Times New Roman" w:cs="Times New Roman"/>
      <w:spacing w:val="10"/>
      <w:sz w:val="24"/>
      <w:szCs w:val="24"/>
    </w:rPr>
  </w:style>
  <w:style w:type="paragraph" w:styleId="a3">
    <w:name w:val="List Paragraph"/>
    <w:basedOn w:val="a"/>
    <w:uiPriority w:val="34"/>
    <w:qFormat/>
    <w:rsid w:val="004D3DBD"/>
    <w:pPr>
      <w:ind w:left="720"/>
      <w:contextualSpacing/>
    </w:pPr>
    <w:rPr>
      <w:rFonts w:asciiTheme="minorHAnsi" w:eastAsiaTheme="minorHAnsi" w:hAnsiTheme="minorHAnsi" w:cstheme="minorBidi"/>
      <w:lang w:eastAsia="en-US"/>
    </w:rPr>
  </w:style>
  <w:style w:type="paragraph" w:customStyle="1" w:styleId="Style2">
    <w:name w:val="Style2"/>
    <w:basedOn w:val="a"/>
    <w:uiPriority w:val="99"/>
    <w:rsid w:val="004D3DBD"/>
    <w:pPr>
      <w:widowControl w:val="0"/>
      <w:autoSpaceDE w:val="0"/>
      <w:autoSpaceDN w:val="0"/>
      <w:adjustRightInd w:val="0"/>
      <w:spacing w:after="0" w:line="346" w:lineRule="exact"/>
      <w:ind w:firstLine="355"/>
      <w:jc w:val="both"/>
    </w:pPr>
    <w:rPr>
      <w:rFonts w:ascii="Times New Roman" w:eastAsiaTheme="minorEastAsia" w:hAnsi="Times New Roman" w:cs="Times New Roman"/>
      <w:sz w:val="24"/>
      <w:szCs w:val="24"/>
    </w:rPr>
  </w:style>
  <w:style w:type="paragraph" w:styleId="a4">
    <w:name w:val="No Spacing"/>
    <w:link w:val="a5"/>
    <w:uiPriority w:val="1"/>
    <w:qFormat/>
    <w:rsid w:val="004D3DB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5">
    <w:name w:val="Без интервала Знак"/>
    <w:link w:val="a4"/>
    <w:uiPriority w:val="1"/>
    <w:locked/>
    <w:rsid w:val="004D3DBD"/>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4D3DBD"/>
  </w:style>
  <w:style w:type="paragraph" w:customStyle="1" w:styleId="Style7">
    <w:name w:val="Style7"/>
    <w:basedOn w:val="a"/>
    <w:uiPriority w:val="99"/>
    <w:rsid w:val="004D3DBD"/>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14">
    <w:name w:val="Style14"/>
    <w:basedOn w:val="a"/>
    <w:uiPriority w:val="99"/>
    <w:rsid w:val="004D3DBD"/>
    <w:pPr>
      <w:widowControl w:val="0"/>
      <w:autoSpaceDE w:val="0"/>
      <w:autoSpaceDN w:val="0"/>
      <w:adjustRightInd w:val="0"/>
      <w:spacing w:after="0" w:line="266" w:lineRule="exact"/>
      <w:ind w:firstLine="305"/>
    </w:pPr>
    <w:rPr>
      <w:rFonts w:ascii="Times New Roman" w:eastAsiaTheme="minorEastAsia" w:hAnsi="Times New Roman" w:cs="Times New Roman"/>
      <w:sz w:val="24"/>
      <w:szCs w:val="24"/>
    </w:rPr>
  </w:style>
  <w:style w:type="paragraph" w:customStyle="1" w:styleId="Style15">
    <w:name w:val="Style15"/>
    <w:basedOn w:val="a"/>
    <w:uiPriority w:val="99"/>
    <w:rsid w:val="004D3DBD"/>
    <w:pPr>
      <w:widowControl w:val="0"/>
      <w:autoSpaceDE w:val="0"/>
      <w:autoSpaceDN w:val="0"/>
      <w:adjustRightInd w:val="0"/>
      <w:spacing w:after="0" w:line="298" w:lineRule="exact"/>
    </w:pPr>
    <w:rPr>
      <w:rFonts w:ascii="Times New Roman" w:eastAsiaTheme="minorEastAsia" w:hAnsi="Times New Roman" w:cs="Times New Roman"/>
      <w:sz w:val="24"/>
      <w:szCs w:val="24"/>
    </w:rPr>
  </w:style>
  <w:style w:type="paragraph" w:customStyle="1" w:styleId="Style17">
    <w:name w:val="Style17"/>
    <w:basedOn w:val="a"/>
    <w:uiPriority w:val="99"/>
    <w:rsid w:val="004D3DBD"/>
    <w:pPr>
      <w:widowControl w:val="0"/>
      <w:autoSpaceDE w:val="0"/>
      <w:autoSpaceDN w:val="0"/>
      <w:adjustRightInd w:val="0"/>
      <w:spacing w:after="0" w:line="301" w:lineRule="exact"/>
      <w:jc w:val="center"/>
    </w:pPr>
    <w:rPr>
      <w:rFonts w:ascii="Times New Roman" w:eastAsiaTheme="minorEastAsia" w:hAnsi="Times New Roman" w:cs="Times New Roman"/>
      <w:sz w:val="24"/>
      <w:szCs w:val="24"/>
    </w:rPr>
  </w:style>
  <w:style w:type="paragraph" w:customStyle="1" w:styleId="Style18">
    <w:name w:val="Style18"/>
    <w:basedOn w:val="a"/>
    <w:uiPriority w:val="99"/>
    <w:rsid w:val="004D3DBD"/>
    <w:pPr>
      <w:widowControl w:val="0"/>
      <w:autoSpaceDE w:val="0"/>
      <w:autoSpaceDN w:val="0"/>
      <w:adjustRightInd w:val="0"/>
      <w:spacing w:after="0" w:line="240" w:lineRule="auto"/>
      <w:jc w:val="both"/>
    </w:pPr>
    <w:rPr>
      <w:rFonts w:ascii="Times New Roman" w:eastAsiaTheme="minorEastAsia" w:hAnsi="Times New Roman" w:cs="Times New Roman"/>
      <w:sz w:val="24"/>
      <w:szCs w:val="24"/>
    </w:rPr>
  </w:style>
  <w:style w:type="paragraph" w:customStyle="1" w:styleId="Style19">
    <w:name w:val="Style19"/>
    <w:basedOn w:val="a"/>
    <w:uiPriority w:val="99"/>
    <w:rsid w:val="004D3DBD"/>
    <w:pPr>
      <w:widowControl w:val="0"/>
      <w:autoSpaceDE w:val="0"/>
      <w:autoSpaceDN w:val="0"/>
      <w:adjustRightInd w:val="0"/>
      <w:spacing w:after="0" w:line="240" w:lineRule="auto"/>
      <w:jc w:val="center"/>
    </w:pPr>
    <w:rPr>
      <w:rFonts w:ascii="Times New Roman" w:eastAsiaTheme="minorEastAsia" w:hAnsi="Times New Roman" w:cs="Times New Roman"/>
      <w:sz w:val="24"/>
      <w:szCs w:val="24"/>
    </w:rPr>
  </w:style>
  <w:style w:type="paragraph" w:customStyle="1" w:styleId="Style23">
    <w:name w:val="Style23"/>
    <w:basedOn w:val="a"/>
    <w:uiPriority w:val="99"/>
    <w:rsid w:val="004D3DBD"/>
    <w:pPr>
      <w:widowControl w:val="0"/>
      <w:autoSpaceDE w:val="0"/>
      <w:autoSpaceDN w:val="0"/>
      <w:adjustRightInd w:val="0"/>
      <w:spacing w:after="0" w:line="301" w:lineRule="exact"/>
    </w:pPr>
    <w:rPr>
      <w:rFonts w:ascii="Times New Roman" w:eastAsiaTheme="minorEastAsia" w:hAnsi="Times New Roman" w:cs="Times New Roman"/>
      <w:sz w:val="24"/>
      <w:szCs w:val="24"/>
    </w:rPr>
  </w:style>
  <w:style w:type="paragraph" w:customStyle="1" w:styleId="Style26">
    <w:name w:val="Style26"/>
    <w:basedOn w:val="a"/>
    <w:uiPriority w:val="99"/>
    <w:rsid w:val="004D3DBD"/>
    <w:pPr>
      <w:widowControl w:val="0"/>
      <w:autoSpaceDE w:val="0"/>
      <w:autoSpaceDN w:val="0"/>
      <w:adjustRightInd w:val="0"/>
      <w:spacing w:after="0" w:line="101" w:lineRule="exact"/>
    </w:pPr>
    <w:rPr>
      <w:rFonts w:ascii="Times New Roman" w:eastAsiaTheme="minorEastAsia" w:hAnsi="Times New Roman" w:cs="Times New Roman"/>
      <w:sz w:val="24"/>
      <w:szCs w:val="24"/>
    </w:rPr>
  </w:style>
  <w:style w:type="character" w:customStyle="1" w:styleId="FontStyle30">
    <w:name w:val="Font Style30"/>
    <w:basedOn w:val="a0"/>
    <w:uiPriority w:val="99"/>
    <w:rsid w:val="004D3DBD"/>
    <w:rPr>
      <w:rFonts w:ascii="Times New Roman" w:hAnsi="Times New Roman" w:cs="Times New Roman"/>
      <w:b/>
      <w:bCs/>
      <w:spacing w:val="10"/>
      <w:sz w:val="24"/>
      <w:szCs w:val="24"/>
    </w:rPr>
  </w:style>
  <w:style w:type="character" w:customStyle="1" w:styleId="FontStyle36">
    <w:name w:val="Font Style36"/>
    <w:basedOn w:val="a0"/>
    <w:uiPriority w:val="99"/>
    <w:rsid w:val="004D3DBD"/>
    <w:rPr>
      <w:rFonts w:ascii="Times New Roman" w:hAnsi="Times New Roman" w:cs="Times New Roman"/>
      <w:spacing w:val="20"/>
      <w:sz w:val="20"/>
      <w:szCs w:val="20"/>
    </w:rPr>
  </w:style>
  <w:style w:type="character" w:customStyle="1" w:styleId="FontStyle38">
    <w:name w:val="Font Style38"/>
    <w:basedOn w:val="a0"/>
    <w:uiPriority w:val="99"/>
    <w:rsid w:val="004D3DBD"/>
    <w:rPr>
      <w:rFonts w:ascii="Times New Roman" w:hAnsi="Times New Roman" w:cs="Times New Roman"/>
      <w:spacing w:val="10"/>
      <w:sz w:val="20"/>
      <w:szCs w:val="20"/>
    </w:rPr>
  </w:style>
  <w:style w:type="character" w:customStyle="1" w:styleId="FontStyle39">
    <w:name w:val="Font Style39"/>
    <w:basedOn w:val="a0"/>
    <w:uiPriority w:val="99"/>
    <w:rsid w:val="004D3DBD"/>
    <w:rPr>
      <w:rFonts w:ascii="Times New Roman" w:hAnsi="Times New Roman" w:cs="Times New Roman"/>
      <w:spacing w:val="20"/>
      <w:sz w:val="18"/>
      <w:szCs w:val="18"/>
    </w:rPr>
  </w:style>
  <w:style w:type="character" w:customStyle="1" w:styleId="11">
    <w:name w:val="Основной текст Знак1"/>
    <w:basedOn w:val="a0"/>
    <w:link w:val="a6"/>
    <w:uiPriority w:val="99"/>
    <w:rsid w:val="00C025CD"/>
    <w:rPr>
      <w:rFonts w:ascii="Times New Roman" w:hAnsi="Times New Roman" w:cs="Times New Roman"/>
      <w:shd w:val="clear" w:color="auto" w:fill="FFFFFF"/>
    </w:rPr>
  </w:style>
  <w:style w:type="paragraph" w:styleId="a6">
    <w:name w:val="Body Text"/>
    <w:basedOn w:val="a"/>
    <w:link w:val="11"/>
    <w:uiPriority w:val="99"/>
    <w:rsid w:val="00C025CD"/>
    <w:pPr>
      <w:shd w:val="clear" w:color="auto" w:fill="FFFFFF"/>
      <w:spacing w:after="300" w:line="221" w:lineRule="exact"/>
    </w:pPr>
    <w:rPr>
      <w:rFonts w:ascii="Times New Roman" w:eastAsiaTheme="minorHAnsi" w:hAnsi="Times New Roman" w:cs="Times New Roman"/>
      <w:lang w:eastAsia="en-US"/>
    </w:rPr>
  </w:style>
  <w:style w:type="character" w:customStyle="1" w:styleId="a7">
    <w:name w:val="Основной текст Знак"/>
    <w:basedOn w:val="a0"/>
    <w:uiPriority w:val="99"/>
    <w:semiHidden/>
    <w:rsid w:val="00C025CD"/>
    <w:rPr>
      <w:rFonts w:ascii="Calibri" w:eastAsia="Times New Roman" w:hAnsi="Calibri" w:cs="Calibri"/>
      <w:lang w:eastAsia="ru-RU"/>
    </w:rPr>
  </w:style>
  <w:style w:type="character" w:customStyle="1" w:styleId="Heading7">
    <w:name w:val="Heading #7_"/>
    <w:basedOn w:val="a0"/>
    <w:link w:val="Heading71"/>
    <w:uiPriority w:val="99"/>
    <w:rsid w:val="00C025CD"/>
    <w:rPr>
      <w:rFonts w:ascii="Microsoft Sans Serif" w:hAnsi="Microsoft Sans Serif" w:cs="Microsoft Sans Serif"/>
      <w:b/>
      <w:bCs/>
      <w:shd w:val="clear" w:color="auto" w:fill="FFFFFF"/>
    </w:rPr>
  </w:style>
  <w:style w:type="character" w:customStyle="1" w:styleId="Heading730">
    <w:name w:val="Heading #730"/>
    <w:basedOn w:val="Heading7"/>
    <w:uiPriority w:val="99"/>
    <w:rsid w:val="00C025CD"/>
    <w:rPr>
      <w:rFonts w:ascii="Microsoft Sans Serif" w:hAnsi="Microsoft Sans Serif" w:cs="Microsoft Sans Serif"/>
      <w:b/>
      <w:bCs/>
      <w:shd w:val="clear" w:color="auto" w:fill="FFFFFF"/>
    </w:rPr>
  </w:style>
  <w:style w:type="character" w:customStyle="1" w:styleId="Heading729">
    <w:name w:val="Heading #729"/>
    <w:basedOn w:val="Heading7"/>
    <w:uiPriority w:val="99"/>
    <w:rsid w:val="00C025CD"/>
    <w:rPr>
      <w:rFonts w:ascii="Microsoft Sans Serif" w:hAnsi="Microsoft Sans Serif" w:cs="Microsoft Sans Serif"/>
      <w:b/>
      <w:bCs/>
      <w:shd w:val="clear" w:color="auto" w:fill="FFFFFF"/>
    </w:rPr>
  </w:style>
  <w:style w:type="paragraph" w:customStyle="1" w:styleId="Heading71">
    <w:name w:val="Heading #71"/>
    <w:basedOn w:val="a"/>
    <w:link w:val="Heading7"/>
    <w:uiPriority w:val="99"/>
    <w:rsid w:val="00C025CD"/>
    <w:pPr>
      <w:shd w:val="clear" w:color="auto" w:fill="FFFFFF"/>
      <w:spacing w:before="240" w:after="0" w:line="206" w:lineRule="exact"/>
      <w:outlineLvl w:val="6"/>
    </w:pPr>
    <w:rPr>
      <w:rFonts w:ascii="Microsoft Sans Serif" w:eastAsiaTheme="minorHAnsi" w:hAnsi="Microsoft Sans Serif" w:cs="Microsoft Sans Serif"/>
      <w:b/>
      <w:bCs/>
      <w:lang w:eastAsia="en-US"/>
    </w:rPr>
  </w:style>
  <w:style w:type="character" w:customStyle="1" w:styleId="Bodytext4">
    <w:name w:val="Body text (4)_"/>
    <w:basedOn w:val="a0"/>
    <w:link w:val="Bodytext40"/>
    <w:uiPriority w:val="99"/>
    <w:rsid w:val="00537F7E"/>
    <w:rPr>
      <w:rFonts w:ascii="Times New Roman" w:hAnsi="Times New Roman" w:cs="Times New Roman"/>
      <w:i/>
      <w:iCs/>
      <w:sz w:val="23"/>
      <w:szCs w:val="23"/>
      <w:shd w:val="clear" w:color="auto" w:fill="FFFFFF"/>
    </w:rPr>
  </w:style>
  <w:style w:type="paragraph" w:customStyle="1" w:styleId="Bodytext40">
    <w:name w:val="Body text (4)"/>
    <w:basedOn w:val="a"/>
    <w:link w:val="Bodytext4"/>
    <w:uiPriority w:val="99"/>
    <w:rsid w:val="00537F7E"/>
    <w:pPr>
      <w:shd w:val="clear" w:color="auto" w:fill="FFFFFF"/>
      <w:spacing w:after="0" w:line="413" w:lineRule="exact"/>
      <w:ind w:firstLine="560"/>
      <w:jc w:val="both"/>
    </w:pPr>
    <w:rPr>
      <w:rFonts w:ascii="Times New Roman" w:eastAsiaTheme="minorHAnsi" w:hAnsi="Times New Roman" w:cs="Times New Roman"/>
      <w:i/>
      <w:iCs/>
      <w:sz w:val="23"/>
      <w:szCs w:val="23"/>
      <w:lang w:eastAsia="en-US"/>
    </w:rPr>
  </w:style>
</w:styles>
</file>

<file path=word/webSettings.xml><?xml version="1.0" encoding="utf-8"?>
<w:webSettings xmlns:r="http://schemas.openxmlformats.org/officeDocument/2006/relationships" xmlns:w="http://schemas.openxmlformats.org/wordprocessingml/2006/main">
  <w:divs>
    <w:div w:id="17247009">
      <w:bodyDiv w:val="1"/>
      <w:marLeft w:val="0"/>
      <w:marRight w:val="0"/>
      <w:marTop w:val="0"/>
      <w:marBottom w:val="0"/>
      <w:divBdr>
        <w:top w:val="none" w:sz="0" w:space="0" w:color="auto"/>
        <w:left w:val="none" w:sz="0" w:space="0" w:color="auto"/>
        <w:bottom w:val="none" w:sz="0" w:space="0" w:color="auto"/>
        <w:right w:val="none" w:sz="0" w:space="0" w:color="auto"/>
      </w:divBdr>
    </w:div>
    <w:div w:id="28342281">
      <w:bodyDiv w:val="1"/>
      <w:marLeft w:val="0"/>
      <w:marRight w:val="0"/>
      <w:marTop w:val="0"/>
      <w:marBottom w:val="0"/>
      <w:divBdr>
        <w:top w:val="none" w:sz="0" w:space="0" w:color="auto"/>
        <w:left w:val="none" w:sz="0" w:space="0" w:color="auto"/>
        <w:bottom w:val="none" w:sz="0" w:space="0" w:color="auto"/>
        <w:right w:val="none" w:sz="0" w:space="0" w:color="auto"/>
      </w:divBdr>
    </w:div>
    <w:div w:id="44986757">
      <w:bodyDiv w:val="1"/>
      <w:marLeft w:val="0"/>
      <w:marRight w:val="0"/>
      <w:marTop w:val="0"/>
      <w:marBottom w:val="0"/>
      <w:divBdr>
        <w:top w:val="none" w:sz="0" w:space="0" w:color="auto"/>
        <w:left w:val="none" w:sz="0" w:space="0" w:color="auto"/>
        <w:bottom w:val="none" w:sz="0" w:space="0" w:color="auto"/>
        <w:right w:val="none" w:sz="0" w:space="0" w:color="auto"/>
      </w:divBdr>
    </w:div>
    <w:div w:id="104153317">
      <w:bodyDiv w:val="1"/>
      <w:marLeft w:val="0"/>
      <w:marRight w:val="0"/>
      <w:marTop w:val="0"/>
      <w:marBottom w:val="0"/>
      <w:divBdr>
        <w:top w:val="none" w:sz="0" w:space="0" w:color="auto"/>
        <w:left w:val="none" w:sz="0" w:space="0" w:color="auto"/>
        <w:bottom w:val="none" w:sz="0" w:space="0" w:color="auto"/>
        <w:right w:val="none" w:sz="0" w:space="0" w:color="auto"/>
      </w:divBdr>
    </w:div>
    <w:div w:id="135077307">
      <w:bodyDiv w:val="1"/>
      <w:marLeft w:val="0"/>
      <w:marRight w:val="0"/>
      <w:marTop w:val="0"/>
      <w:marBottom w:val="0"/>
      <w:divBdr>
        <w:top w:val="none" w:sz="0" w:space="0" w:color="auto"/>
        <w:left w:val="none" w:sz="0" w:space="0" w:color="auto"/>
        <w:bottom w:val="none" w:sz="0" w:space="0" w:color="auto"/>
        <w:right w:val="none" w:sz="0" w:space="0" w:color="auto"/>
      </w:divBdr>
    </w:div>
    <w:div w:id="140730735">
      <w:bodyDiv w:val="1"/>
      <w:marLeft w:val="0"/>
      <w:marRight w:val="0"/>
      <w:marTop w:val="0"/>
      <w:marBottom w:val="0"/>
      <w:divBdr>
        <w:top w:val="none" w:sz="0" w:space="0" w:color="auto"/>
        <w:left w:val="none" w:sz="0" w:space="0" w:color="auto"/>
        <w:bottom w:val="none" w:sz="0" w:space="0" w:color="auto"/>
        <w:right w:val="none" w:sz="0" w:space="0" w:color="auto"/>
      </w:divBdr>
    </w:div>
    <w:div w:id="155458533">
      <w:bodyDiv w:val="1"/>
      <w:marLeft w:val="0"/>
      <w:marRight w:val="0"/>
      <w:marTop w:val="0"/>
      <w:marBottom w:val="0"/>
      <w:divBdr>
        <w:top w:val="none" w:sz="0" w:space="0" w:color="auto"/>
        <w:left w:val="none" w:sz="0" w:space="0" w:color="auto"/>
        <w:bottom w:val="none" w:sz="0" w:space="0" w:color="auto"/>
        <w:right w:val="none" w:sz="0" w:space="0" w:color="auto"/>
      </w:divBdr>
    </w:div>
    <w:div w:id="226651288">
      <w:bodyDiv w:val="1"/>
      <w:marLeft w:val="0"/>
      <w:marRight w:val="0"/>
      <w:marTop w:val="0"/>
      <w:marBottom w:val="0"/>
      <w:divBdr>
        <w:top w:val="none" w:sz="0" w:space="0" w:color="auto"/>
        <w:left w:val="none" w:sz="0" w:space="0" w:color="auto"/>
        <w:bottom w:val="none" w:sz="0" w:space="0" w:color="auto"/>
        <w:right w:val="none" w:sz="0" w:space="0" w:color="auto"/>
      </w:divBdr>
    </w:div>
    <w:div w:id="245770254">
      <w:bodyDiv w:val="1"/>
      <w:marLeft w:val="0"/>
      <w:marRight w:val="0"/>
      <w:marTop w:val="0"/>
      <w:marBottom w:val="0"/>
      <w:divBdr>
        <w:top w:val="none" w:sz="0" w:space="0" w:color="auto"/>
        <w:left w:val="none" w:sz="0" w:space="0" w:color="auto"/>
        <w:bottom w:val="none" w:sz="0" w:space="0" w:color="auto"/>
        <w:right w:val="none" w:sz="0" w:space="0" w:color="auto"/>
      </w:divBdr>
    </w:div>
    <w:div w:id="260115780">
      <w:bodyDiv w:val="1"/>
      <w:marLeft w:val="0"/>
      <w:marRight w:val="0"/>
      <w:marTop w:val="0"/>
      <w:marBottom w:val="0"/>
      <w:divBdr>
        <w:top w:val="none" w:sz="0" w:space="0" w:color="auto"/>
        <w:left w:val="none" w:sz="0" w:space="0" w:color="auto"/>
        <w:bottom w:val="none" w:sz="0" w:space="0" w:color="auto"/>
        <w:right w:val="none" w:sz="0" w:space="0" w:color="auto"/>
      </w:divBdr>
    </w:div>
    <w:div w:id="342980911">
      <w:bodyDiv w:val="1"/>
      <w:marLeft w:val="0"/>
      <w:marRight w:val="0"/>
      <w:marTop w:val="0"/>
      <w:marBottom w:val="0"/>
      <w:divBdr>
        <w:top w:val="none" w:sz="0" w:space="0" w:color="auto"/>
        <w:left w:val="none" w:sz="0" w:space="0" w:color="auto"/>
        <w:bottom w:val="none" w:sz="0" w:space="0" w:color="auto"/>
        <w:right w:val="none" w:sz="0" w:space="0" w:color="auto"/>
      </w:divBdr>
    </w:div>
    <w:div w:id="417289936">
      <w:bodyDiv w:val="1"/>
      <w:marLeft w:val="0"/>
      <w:marRight w:val="0"/>
      <w:marTop w:val="0"/>
      <w:marBottom w:val="0"/>
      <w:divBdr>
        <w:top w:val="none" w:sz="0" w:space="0" w:color="auto"/>
        <w:left w:val="none" w:sz="0" w:space="0" w:color="auto"/>
        <w:bottom w:val="none" w:sz="0" w:space="0" w:color="auto"/>
        <w:right w:val="none" w:sz="0" w:space="0" w:color="auto"/>
      </w:divBdr>
    </w:div>
    <w:div w:id="534658652">
      <w:bodyDiv w:val="1"/>
      <w:marLeft w:val="0"/>
      <w:marRight w:val="0"/>
      <w:marTop w:val="0"/>
      <w:marBottom w:val="0"/>
      <w:divBdr>
        <w:top w:val="none" w:sz="0" w:space="0" w:color="auto"/>
        <w:left w:val="none" w:sz="0" w:space="0" w:color="auto"/>
        <w:bottom w:val="none" w:sz="0" w:space="0" w:color="auto"/>
        <w:right w:val="none" w:sz="0" w:space="0" w:color="auto"/>
      </w:divBdr>
    </w:div>
    <w:div w:id="539367637">
      <w:bodyDiv w:val="1"/>
      <w:marLeft w:val="0"/>
      <w:marRight w:val="0"/>
      <w:marTop w:val="0"/>
      <w:marBottom w:val="0"/>
      <w:divBdr>
        <w:top w:val="none" w:sz="0" w:space="0" w:color="auto"/>
        <w:left w:val="none" w:sz="0" w:space="0" w:color="auto"/>
        <w:bottom w:val="none" w:sz="0" w:space="0" w:color="auto"/>
        <w:right w:val="none" w:sz="0" w:space="0" w:color="auto"/>
      </w:divBdr>
    </w:div>
    <w:div w:id="547759681">
      <w:bodyDiv w:val="1"/>
      <w:marLeft w:val="0"/>
      <w:marRight w:val="0"/>
      <w:marTop w:val="0"/>
      <w:marBottom w:val="0"/>
      <w:divBdr>
        <w:top w:val="none" w:sz="0" w:space="0" w:color="auto"/>
        <w:left w:val="none" w:sz="0" w:space="0" w:color="auto"/>
        <w:bottom w:val="none" w:sz="0" w:space="0" w:color="auto"/>
        <w:right w:val="none" w:sz="0" w:space="0" w:color="auto"/>
      </w:divBdr>
    </w:div>
    <w:div w:id="568462666">
      <w:bodyDiv w:val="1"/>
      <w:marLeft w:val="0"/>
      <w:marRight w:val="0"/>
      <w:marTop w:val="0"/>
      <w:marBottom w:val="0"/>
      <w:divBdr>
        <w:top w:val="none" w:sz="0" w:space="0" w:color="auto"/>
        <w:left w:val="none" w:sz="0" w:space="0" w:color="auto"/>
        <w:bottom w:val="none" w:sz="0" w:space="0" w:color="auto"/>
        <w:right w:val="none" w:sz="0" w:space="0" w:color="auto"/>
      </w:divBdr>
    </w:div>
    <w:div w:id="573007682">
      <w:bodyDiv w:val="1"/>
      <w:marLeft w:val="0"/>
      <w:marRight w:val="0"/>
      <w:marTop w:val="0"/>
      <w:marBottom w:val="0"/>
      <w:divBdr>
        <w:top w:val="none" w:sz="0" w:space="0" w:color="auto"/>
        <w:left w:val="none" w:sz="0" w:space="0" w:color="auto"/>
        <w:bottom w:val="none" w:sz="0" w:space="0" w:color="auto"/>
        <w:right w:val="none" w:sz="0" w:space="0" w:color="auto"/>
      </w:divBdr>
    </w:div>
    <w:div w:id="575748142">
      <w:bodyDiv w:val="1"/>
      <w:marLeft w:val="0"/>
      <w:marRight w:val="0"/>
      <w:marTop w:val="0"/>
      <w:marBottom w:val="0"/>
      <w:divBdr>
        <w:top w:val="none" w:sz="0" w:space="0" w:color="auto"/>
        <w:left w:val="none" w:sz="0" w:space="0" w:color="auto"/>
        <w:bottom w:val="none" w:sz="0" w:space="0" w:color="auto"/>
        <w:right w:val="none" w:sz="0" w:space="0" w:color="auto"/>
      </w:divBdr>
    </w:div>
    <w:div w:id="662247577">
      <w:bodyDiv w:val="1"/>
      <w:marLeft w:val="0"/>
      <w:marRight w:val="0"/>
      <w:marTop w:val="0"/>
      <w:marBottom w:val="0"/>
      <w:divBdr>
        <w:top w:val="none" w:sz="0" w:space="0" w:color="auto"/>
        <w:left w:val="none" w:sz="0" w:space="0" w:color="auto"/>
        <w:bottom w:val="none" w:sz="0" w:space="0" w:color="auto"/>
        <w:right w:val="none" w:sz="0" w:space="0" w:color="auto"/>
      </w:divBdr>
    </w:div>
    <w:div w:id="701518277">
      <w:bodyDiv w:val="1"/>
      <w:marLeft w:val="0"/>
      <w:marRight w:val="0"/>
      <w:marTop w:val="0"/>
      <w:marBottom w:val="0"/>
      <w:divBdr>
        <w:top w:val="none" w:sz="0" w:space="0" w:color="auto"/>
        <w:left w:val="none" w:sz="0" w:space="0" w:color="auto"/>
        <w:bottom w:val="none" w:sz="0" w:space="0" w:color="auto"/>
        <w:right w:val="none" w:sz="0" w:space="0" w:color="auto"/>
      </w:divBdr>
    </w:div>
    <w:div w:id="716856497">
      <w:bodyDiv w:val="1"/>
      <w:marLeft w:val="0"/>
      <w:marRight w:val="0"/>
      <w:marTop w:val="0"/>
      <w:marBottom w:val="0"/>
      <w:divBdr>
        <w:top w:val="none" w:sz="0" w:space="0" w:color="auto"/>
        <w:left w:val="none" w:sz="0" w:space="0" w:color="auto"/>
        <w:bottom w:val="none" w:sz="0" w:space="0" w:color="auto"/>
        <w:right w:val="none" w:sz="0" w:space="0" w:color="auto"/>
      </w:divBdr>
    </w:div>
    <w:div w:id="744033919">
      <w:bodyDiv w:val="1"/>
      <w:marLeft w:val="0"/>
      <w:marRight w:val="0"/>
      <w:marTop w:val="0"/>
      <w:marBottom w:val="0"/>
      <w:divBdr>
        <w:top w:val="none" w:sz="0" w:space="0" w:color="auto"/>
        <w:left w:val="none" w:sz="0" w:space="0" w:color="auto"/>
        <w:bottom w:val="none" w:sz="0" w:space="0" w:color="auto"/>
        <w:right w:val="none" w:sz="0" w:space="0" w:color="auto"/>
      </w:divBdr>
    </w:div>
    <w:div w:id="804542157">
      <w:bodyDiv w:val="1"/>
      <w:marLeft w:val="0"/>
      <w:marRight w:val="0"/>
      <w:marTop w:val="0"/>
      <w:marBottom w:val="0"/>
      <w:divBdr>
        <w:top w:val="none" w:sz="0" w:space="0" w:color="auto"/>
        <w:left w:val="none" w:sz="0" w:space="0" w:color="auto"/>
        <w:bottom w:val="none" w:sz="0" w:space="0" w:color="auto"/>
        <w:right w:val="none" w:sz="0" w:space="0" w:color="auto"/>
      </w:divBdr>
    </w:div>
    <w:div w:id="1083799594">
      <w:bodyDiv w:val="1"/>
      <w:marLeft w:val="0"/>
      <w:marRight w:val="0"/>
      <w:marTop w:val="0"/>
      <w:marBottom w:val="0"/>
      <w:divBdr>
        <w:top w:val="none" w:sz="0" w:space="0" w:color="auto"/>
        <w:left w:val="none" w:sz="0" w:space="0" w:color="auto"/>
        <w:bottom w:val="none" w:sz="0" w:space="0" w:color="auto"/>
        <w:right w:val="none" w:sz="0" w:space="0" w:color="auto"/>
      </w:divBdr>
    </w:div>
    <w:div w:id="1123306910">
      <w:bodyDiv w:val="1"/>
      <w:marLeft w:val="0"/>
      <w:marRight w:val="0"/>
      <w:marTop w:val="0"/>
      <w:marBottom w:val="0"/>
      <w:divBdr>
        <w:top w:val="none" w:sz="0" w:space="0" w:color="auto"/>
        <w:left w:val="none" w:sz="0" w:space="0" w:color="auto"/>
        <w:bottom w:val="none" w:sz="0" w:space="0" w:color="auto"/>
        <w:right w:val="none" w:sz="0" w:space="0" w:color="auto"/>
      </w:divBdr>
    </w:div>
    <w:div w:id="1284380547">
      <w:bodyDiv w:val="1"/>
      <w:marLeft w:val="0"/>
      <w:marRight w:val="0"/>
      <w:marTop w:val="0"/>
      <w:marBottom w:val="0"/>
      <w:divBdr>
        <w:top w:val="none" w:sz="0" w:space="0" w:color="auto"/>
        <w:left w:val="none" w:sz="0" w:space="0" w:color="auto"/>
        <w:bottom w:val="none" w:sz="0" w:space="0" w:color="auto"/>
        <w:right w:val="none" w:sz="0" w:space="0" w:color="auto"/>
      </w:divBdr>
    </w:div>
    <w:div w:id="1306356166">
      <w:bodyDiv w:val="1"/>
      <w:marLeft w:val="0"/>
      <w:marRight w:val="0"/>
      <w:marTop w:val="0"/>
      <w:marBottom w:val="0"/>
      <w:divBdr>
        <w:top w:val="none" w:sz="0" w:space="0" w:color="auto"/>
        <w:left w:val="none" w:sz="0" w:space="0" w:color="auto"/>
        <w:bottom w:val="none" w:sz="0" w:space="0" w:color="auto"/>
        <w:right w:val="none" w:sz="0" w:space="0" w:color="auto"/>
      </w:divBdr>
    </w:div>
    <w:div w:id="1319532683">
      <w:bodyDiv w:val="1"/>
      <w:marLeft w:val="0"/>
      <w:marRight w:val="0"/>
      <w:marTop w:val="0"/>
      <w:marBottom w:val="0"/>
      <w:divBdr>
        <w:top w:val="none" w:sz="0" w:space="0" w:color="auto"/>
        <w:left w:val="none" w:sz="0" w:space="0" w:color="auto"/>
        <w:bottom w:val="none" w:sz="0" w:space="0" w:color="auto"/>
        <w:right w:val="none" w:sz="0" w:space="0" w:color="auto"/>
      </w:divBdr>
    </w:div>
    <w:div w:id="1334332963">
      <w:bodyDiv w:val="1"/>
      <w:marLeft w:val="0"/>
      <w:marRight w:val="0"/>
      <w:marTop w:val="0"/>
      <w:marBottom w:val="0"/>
      <w:divBdr>
        <w:top w:val="none" w:sz="0" w:space="0" w:color="auto"/>
        <w:left w:val="none" w:sz="0" w:space="0" w:color="auto"/>
        <w:bottom w:val="none" w:sz="0" w:space="0" w:color="auto"/>
        <w:right w:val="none" w:sz="0" w:space="0" w:color="auto"/>
      </w:divBdr>
    </w:div>
    <w:div w:id="1352797537">
      <w:bodyDiv w:val="1"/>
      <w:marLeft w:val="0"/>
      <w:marRight w:val="0"/>
      <w:marTop w:val="0"/>
      <w:marBottom w:val="0"/>
      <w:divBdr>
        <w:top w:val="none" w:sz="0" w:space="0" w:color="auto"/>
        <w:left w:val="none" w:sz="0" w:space="0" w:color="auto"/>
        <w:bottom w:val="none" w:sz="0" w:space="0" w:color="auto"/>
        <w:right w:val="none" w:sz="0" w:space="0" w:color="auto"/>
      </w:divBdr>
    </w:div>
    <w:div w:id="1379553154">
      <w:bodyDiv w:val="1"/>
      <w:marLeft w:val="0"/>
      <w:marRight w:val="0"/>
      <w:marTop w:val="0"/>
      <w:marBottom w:val="0"/>
      <w:divBdr>
        <w:top w:val="none" w:sz="0" w:space="0" w:color="auto"/>
        <w:left w:val="none" w:sz="0" w:space="0" w:color="auto"/>
        <w:bottom w:val="none" w:sz="0" w:space="0" w:color="auto"/>
        <w:right w:val="none" w:sz="0" w:space="0" w:color="auto"/>
      </w:divBdr>
    </w:div>
    <w:div w:id="1385983075">
      <w:bodyDiv w:val="1"/>
      <w:marLeft w:val="0"/>
      <w:marRight w:val="0"/>
      <w:marTop w:val="0"/>
      <w:marBottom w:val="0"/>
      <w:divBdr>
        <w:top w:val="none" w:sz="0" w:space="0" w:color="auto"/>
        <w:left w:val="none" w:sz="0" w:space="0" w:color="auto"/>
        <w:bottom w:val="none" w:sz="0" w:space="0" w:color="auto"/>
        <w:right w:val="none" w:sz="0" w:space="0" w:color="auto"/>
      </w:divBdr>
    </w:div>
    <w:div w:id="1389766517">
      <w:bodyDiv w:val="1"/>
      <w:marLeft w:val="0"/>
      <w:marRight w:val="0"/>
      <w:marTop w:val="0"/>
      <w:marBottom w:val="0"/>
      <w:divBdr>
        <w:top w:val="none" w:sz="0" w:space="0" w:color="auto"/>
        <w:left w:val="none" w:sz="0" w:space="0" w:color="auto"/>
        <w:bottom w:val="none" w:sz="0" w:space="0" w:color="auto"/>
        <w:right w:val="none" w:sz="0" w:space="0" w:color="auto"/>
      </w:divBdr>
    </w:div>
    <w:div w:id="1472097016">
      <w:bodyDiv w:val="1"/>
      <w:marLeft w:val="0"/>
      <w:marRight w:val="0"/>
      <w:marTop w:val="0"/>
      <w:marBottom w:val="0"/>
      <w:divBdr>
        <w:top w:val="none" w:sz="0" w:space="0" w:color="auto"/>
        <w:left w:val="none" w:sz="0" w:space="0" w:color="auto"/>
        <w:bottom w:val="none" w:sz="0" w:space="0" w:color="auto"/>
        <w:right w:val="none" w:sz="0" w:space="0" w:color="auto"/>
      </w:divBdr>
    </w:div>
    <w:div w:id="1616597526">
      <w:bodyDiv w:val="1"/>
      <w:marLeft w:val="0"/>
      <w:marRight w:val="0"/>
      <w:marTop w:val="0"/>
      <w:marBottom w:val="0"/>
      <w:divBdr>
        <w:top w:val="none" w:sz="0" w:space="0" w:color="auto"/>
        <w:left w:val="none" w:sz="0" w:space="0" w:color="auto"/>
        <w:bottom w:val="none" w:sz="0" w:space="0" w:color="auto"/>
        <w:right w:val="none" w:sz="0" w:space="0" w:color="auto"/>
      </w:divBdr>
    </w:div>
    <w:div w:id="1637490276">
      <w:bodyDiv w:val="1"/>
      <w:marLeft w:val="0"/>
      <w:marRight w:val="0"/>
      <w:marTop w:val="0"/>
      <w:marBottom w:val="0"/>
      <w:divBdr>
        <w:top w:val="none" w:sz="0" w:space="0" w:color="auto"/>
        <w:left w:val="none" w:sz="0" w:space="0" w:color="auto"/>
        <w:bottom w:val="none" w:sz="0" w:space="0" w:color="auto"/>
        <w:right w:val="none" w:sz="0" w:space="0" w:color="auto"/>
      </w:divBdr>
    </w:div>
    <w:div w:id="1663923547">
      <w:bodyDiv w:val="1"/>
      <w:marLeft w:val="0"/>
      <w:marRight w:val="0"/>
      <w:marTop w:val="0"/>
      <w:marBottom w:val="0"/>
      <w:divBdr>
        <w:top w:val="none" w:sz="0" w:space="0" w:color="auto"/>
        <w:left w:val="none" w:sz="0" w:space="0" w:color="auto"/>
        <w:bottom w:val="none" w:sz="0" w:space="0" w:color="auto"/>
        <w:right w:val="none" w:sz="0" w:space="0" w:color="auto"/>
      </w:divBdr>
    </w:div>
    <w:div w:id="1670868836">
      <w:bodyDiv w:val="1"/>
      <w:marLeft w:val="0"/>
      <w:marRight w:val="0"/>
      <w:marTop w:val="0"/>
      <w:marBottom w:val="0"/>
      <w:divBdr>
        <w:top w:val="none" w:sz="0" w:space="0" w:color="auto"/>
        <w:left w:val="none" w:sz="0" w:space="0" w:color="auto"/>
        <w:bottom w:val="none" w:sz="0" w:space="0" w:color="auto"/>
        <w:right w:val="none" w:sz="0" w:space="0" w:color="auto"/>
      </w:divBdr>
    </w:div>
    <w:div w:id="1697609594">
      <w:bodyDiv w:val="1"/>
      <w:marLeft w:val="0"/>
      <w:marRight w:val="0"/>
      <w:marTop w:val="0"/>
      <w:marBottom w:val="0"/>
      <w:divBdr>
        <w:top w:val="none" w:sz="0" w:space="0" w:color="auto"/>
        <w:left w:val="none" w:sz="0" w:space="0" w:color="auto"/>
        <w:bottom w:val="none" w:sz="0" w:space="0" w:color="auto"/>
        <w:right w:val="none" w:sz="0" w:space="0" w:color="auto"/>
      </w:divBdr>
    </w:div>
    <w:div w:id="1821581273">
      <w:bodyDiv w:val="1"/>
      <w:marLeft w:val="0"/>
      <w:marRight w:val="0"/>
      <w:marTop w:val="0"/>
      <w:marBottom w:val="0"/>
      <w:divBdr>
        <w:top w:val="none" w:sz="0" w:space="0" w:color="auto"/>
        <w:left w:val="none" w:sz="0" w:space="0" w:color="auto"/>
        <w:bottom w:val="none" w:sz="0" w:space="0" w:color="auto"/>
        <w:right w:val="none" w:sz="0" w:space="0" w:color="auto"/>
      </w:divBdr>
      <w:divsChild>
        <w:div w:id="2028097177">
          <w:marLeft w:val="0"/>
          <w:marRight w:val="0"/>
          <w:marTop w:val="0"/>
          <w:marBottom w:val="0"/>
          <w:divBdr>
            <w:top w:val="none" w:sz="0" w:space="0" w:color="auto"/>
            <w:left w:val="none" w:sz="0" w:space="0" w:color="auto"/>
            <w:bottom w:val="none" w:sz="0" w:space="0" w:color="auto"/>
            <w:right w:val="none" w:sz="0" w:space="0" w:color="auto"/>
          </w:divBdr>
        </w:div>
      </w:divsChild>
    </w:div>
    <w:div w:id="1821924384">
      <w:bodyDiv w:val="1"/>
      <w:marLeft w:val="0"/>
      <w:marRight w:val="0"/>
      <w:marTop w:val="0"/>
      <w:marBottom w:val="0"/>
      <w:divBdr>
        <w:top w:val="none" w:sz="0" w:space="0" w:color="auto"/>
        <w:left w:val="none" w:sz="0" w:space="0" w:color="auto"/>
        <w:bottom w:val="none" w:sz="0" w:space="0" w:color="auto"/>
        <w:right w:val="none" w:sz="0" w:space="0" w:color="auto"/>
      </w:divBdr>
    </w:div>
    <w:div w:id="1856919193">
      <w:bodyDiv w:val="1"/>
      <w:marLeft w:val="0"/>
      <w:marRight w:val="0"/>
      <w:marTop w:val="0"/>
      <w:marBottom w:val="0"/>
      <w:divBdr>
        <w:top w:val="none" w:sz="0" w:space="0" w:color="auto"/>
        <w:left w:val="none" w:sz="0" w:space="0" w:color="auto"/>
        <w:bottom w:val="none" w:sz="0" w:space="0" w:color="auto"/>
        <w:right w:val="none" w:sz="0" w:space="0" w:color="auto"/>
      </w:divBdr>
    </w:div>
    <w:div w:id="1856994483">
      <w:bodyDiv w:val="1"/>
      <w:marLeft w:val="0"/>
      <w:marRight w:val="0"/>
      <w:marTop w:val="0"/>
      <w:marBottom w:val="0"/>
      <w:divBdr>
        <w:top w:val="none" w:sz="0" w:space="0" w:color="auto"/>
        <w:left w:val="none" w:sz="0" w:space="0" w:color="auto"/>
        <w:bottom w:val="none" w:sz="0" w:space="0" w:color="auto"/>
        <w:right w:val="none" w:sz="0" w:space="0" w:color="auto"/>
      </w:divBdr>
    </w:div>
    <w:div w:id="1948806052">
      <w:bodyDiv w:val="1"/>
      <w:marLeft w:val="0"/>
      <w:marRight w:val="0"/>
      <w:marTop w:val="0"/>
      <w:marBottom w:val="0"/>
      <w:divBdr>
        <w:top w:val="none" w:sz="0" w:space="0" w:color="auto"/>
        <w:left w:val="none" w:sz="0" w:space="0" w:color="auto"/>
        <w:bottom w:val="none" w:sz="0" w:space="0" w:color="auto"/>
        <w:right w:val="none" w:sz="0" w:space="0" w:color="auto"/>
      </w:divBdr>
    </w:div>
    <w:div w:id="1997952638">
      <w:bodyDiv w:val="1"/>
      <w:marLeft w:val="0"/>
      <w:marRight w:val="0"/>
      <w:marTop w:val="0"/>
      <w:marBottom w:val="0"/>
      <w:divBdr>
        <w:top w:val="none" w:sz="0" w:space="0" w:color="auto"/>
        <w:left w:val="none" w:sz="0" w:space="0" w:color="auto"/>
        <w:bottom w:val="none" w:sz="0" w:space="0" w:color="auto"/>
        <w:right w:val="none" w:sz="0" w:space="0" w:color="auto"/>
      </w:divBdr>
      <w:divsChild>
        <w:div w:id="535116110">
          <w:marLeft w:val="0"/>
          <w:marRight w:val="0"/>
          <w:marTop w:val="0"/>
          <w:marBottom w:val="0"/>
          <w:divBdr>
            <w:top w:val="none" w:sz="0" w:space="0" w:color="auto"/>
            <w:left w:val="none" w:sz="0" w:space="0" w:color="auto"/>
            <w:bottom w:val="none" w:sz="0" w:space="0" w:color="auto"/>
            <w:right w:val="none" w:sz="0" w:space="0" w:color="auto"/>
          </w:divBdr>
          <w:divsChild>
            <w:div w:id="298071778">
              <w:marLeft w:val="0"/>
              <w:marRight w:val="0"/>
              <w:marTop w:val="0"/>
              <w:marBottom w:val="0"/>
              <w:divBdr>
                <w:top w:val="none" w:sz="0" w:space="0" w:color="auto"/>
                <w:left w:val="none" w:sz="0" w:space="0" w:color="auto"/>
                <w:bottom w:val="none" w:sz="0" w:space="0" w:color="auto"/>
                <w:right w:val="none" w:sz="0" w:space="0" w:color="auto"/>
              </w:divBdr>
              <w:divsChild>
                <w:div w:id="913320450">
                  <w:marLeft w:val="0"/>
                  <w:marRight w:val="0"/>
                  <w:marTop w:val="0"/>
                  <w:marBottom w:val="0"/>
                  <w:divBdr>
                    <w:top w:val="none" w:sz="0" w:space="0" w:color="auto"/>
                    <w:left w:val="none" w:sz="0" w:space="0" w:color="auto"/>
                    <w:bottom w:val="none" w:sz="0" w:space="0" w:color="auto"/>
                    <w:right w:val="none" w:sz="0" w:space="0" w:color="auto"/>
                  </w:divBdr>
                  <w:divsChild>
                    <w:div w:id="165362240">
                      <w:marLeft w:val="0"/>
                      <w:marRight w:val="0"/>
                      <w:marTop w:val="0"/>
                      <w:marBottom w:val="0"/>
                      <w:divBdr>
                        <w:top w:val="none" w:sz="0" w:space="0" w:color="auto"/>
                        <w:left w:val="none" w:sz="0" w:space="0" w:color="auto"/>
                        <w:bottom w:val="none" w:sz="0" w:space="0" w:color="auto"/>
                        <w:right w:val="none" w:sz="0" w:space="0" w:color="auto"/>
                      </w:divBdr>
                      <w:divsChild>
                        <w:div w:id="1836647047">
                          <w:marLeft w:val="0"/>
                          <w:marRight w:val="0"/>
                          <w:marTop w:val="0"/>
                          <w:marBottom w:val="0"/>
                          <w:divBdr>
                            <w:top w:val="none" w:sz="0" w:space="0" w:color="auto"/>
                            <w:left w:val="none" w:sz="0" w:space="0" w:color="auto"/>
                            <w:bottom w:val="none" w:sz="0" w:space="0" w:color="auto"/>
                            <w:right w:val="none" w:sz="0" w:space="0" w:color="auto"/>
                          </w:divBdr>
                          <w:divsChild>
                            <w:div w:id="1154688402">
                              <w:marLeft w:val="0"/>
                              <w:marRight w:val="0"/>
                              <w:marTop w:val="0"/>
                              <w:marBottom w:val="0"/>
                              <w:divBdr>
                                <w:top w:val="none" w:sz="0" w:space="0" w:color="auto"/>
                                <w:left w:val="none" w:sz="0" w:space="0" w:color="auto"/>
                                <w:bottom w:val="none" w:sz="0" w:space="0" w:color="auto"/>
                                <w:right w:val="none" w:sz="0" w:space="0" w:color="auto"/>
                              </w:divBdr>
                              <w:divsChild>
                                <w:div w:id="1368943485">
                                  <w:marLeft w:val="0"/>
                                  <w:marRight w:val="0"/>
                                  <w:marTop w:val="0"/>
                                  <w:marBottom w:val="0"/>
                                  <w:divBdr>
                                    <w:top w:val="none" w:sz="0" w:space="0" w:color="auto"/>
                                    <w:left w:val="none" w:sz="0" w:space="0" w:color="auto"/>
                                    <w:bottom w:val="none" w:sz="0" w:space="0" w:color="auto"/>
                                    <w:right w:val="none" w:sz="0" w:space="0" w:color="auto"/>
                                  </w:divBdr>
                                  <w:divsChild>
                                    <w:div w:id="138690440">
                                      <w:marLeft w:val="0"/>
                                      <w:marRight w:val="0"/>
                                      <w:marTop w:val="0"/>
                                      <w:marBottom w:val="0"/>
                                      <w:divBdr>
                                        <w:top w:val="none" w:sz="0" w:space="0" w:color="auto"/>
                                        <w:left w:val="none" w:sz="0" w:space="0" w:color="auto"/>
                                        <w:bottom w:val="none" w:sz="0" w:space="0" w:color="auto"/>
                                        <w:right w:val="none" w:sz="0" w:space="0" w:color="auto"/>
                                      </w:divBdr>
                                      <w:divsChild>
                                        <w:div w:id="482699181">
                                          <w:marLeft w:val="0"/>
                                          <w:marRight w:val="0"/>
                                          <w:marTop w:val="0"/>
                                          <w:marBottom w:val="0"/>
                                          <w:divBdr>
                                            <w:top w:val="none" w:sz="0" w:space="0" w:color="auto"/>
                                            <w:left w:val="none" w:sz="0" w:space="0" w:color="auto"/>
                                            <w:bottom w:val="none" w:sz="0" w:space="0" w:color="auto"/>
                                            <w:right w:val="none" w:sz="0" w:space="0" w:color="auto"/>
                                          </w:divBdr>
                                          <w:divsChild>
                                            <w:div w:id="1804886073">
                                              <w:marLeft w:val="0"/>
                                              <w:marRight w:val="0"/>
                                              <w:marTop w:val="0"/>
                                              <w:marBottom w:val="0"/>
                                              <w:divBdr>
                                                <w:top w:val="none" w:sz="0" w:space="0" w:color="auto"/>
                                                <w:left w:val="none" w:sz="0" w:space="0" w:color="auto"/>
                                                <w:bottom w:val="none" w:sz="0" w:space="0" w:color="auto"/>
                                                <w:right w:val="none" w:sz="0" w:space="0" w:color="auto"/>
                                              </w:divBdr>
                                              <w:divsChild>
                                                <w:div w:id="519008276">
                                                  <w:marLeft w:val="0"/>
                                                  <w:marRight w:val="0"/>
                                                  <w:marTop w:val="0"/>
                                                  <w:marBottom w:val="0"/>
                                                  <w:divBdr>
                                                    <w:top w:val="none" w:sz="0" w:space="0" w:color="auto"/>
                                                    <w:left w:val="none" w:sz="0" w:space="0" w:color="auto"/>
                                                    <w:bottom w:val="none" w:sz="0" w:space="0" w:color="auto"/>
                                                    <w:right w:val="none" w:sz="0" w:space="0" w:color="auto"/>
                                                  </w:divBdr>
                                                  <w:divsChild>
                                                    <w:div w:id="52394730">
                                                      <w:marLeft w:val="0"/>
                                                      <w:marRight w:val="0"/>
                                                      <w:marTop w:val="0"/>
                                                      <w:marBottom w:val="0"/>
                                                      <w:divBdr>
                                                        <w:top w:val="none" w:sz="0" w:space="0" w:color="auto"/>
                                                        <w:left w:val="none" w:sz="0" w:space="0" w:color="auto"/>
                                                        <w:bottom w:val="none" w:sz="0" w:space="0" w:color="auto"/>
                                                        <w:right w:val="none" w:sz="0" w:space="0" w:color="auto"/>
                                                      </w:divBdr>
                                                      <w:divsChild>
                                                        <w:div w:id="1775049396">
                                                          <w:marLeft w:val="0"/>
                                                          <w:marRight w:val="0"/>
                                                          <w:marTop w:val="0"/>
                                                          <w:marBottom w:val="0"/>
                                                          <w:divBdr>
                                                            <w:top w:val="none" w:sz="0" w:space="0" w:color="auto"/>
                                                            <w:left w:val="none" w:sz="0" w:space="0" w:color="auto"/>
                                                            <w:bottom w:val="none" w:sz="0" w:space="0" w:color="auto"/>
                                                            <w:right w:val="none" w:sz="0" w:space="0" w:color="auto"/>
                                                          </w:divBdr>
                                                          <w:divsChild>
                                                            <w:div w:id="2030250476">
                                                              <w:marLeft w:val="0"/>
                                                              <w:marRight w:val="0"/>
                                                              <w:marTop w:val="0"/>
                                                              <w:marBottom w:val="0"/>
                                                              <w:divBdr>
                                                                <w:top w:val="none" w:sz="0" w:space="0" w:color="auto"/>
                                                                <w:left w:val="none" w:sz="0" w:space="0" w:color="auto"/>
                                                                <w:bottom w:val="none" w:sz="0" w:space="0" w:color="auto"/>
                                                                <w:right w:val="none" w:sz="0" w:space="0" w:color="auto"/>
                                                              </w:divBdr>
                                                              <w:divsChild>
                                                                <w:div w:id="1337273213">
                                                                  <w:marLeft w:val="0"/>
                                                                  <w:marRight w:val="0"/>
                                                                  <w:marTop w:val="0"/>
                                                                  <w:marBottom w:val="0"/>
                                                                  <w:divBdr>
                                                                    <w:top w:val="none" w:sz="0" w:space="0" w:color="auto"/>
                                                                    <w:left w:val="none" w:sz="0" w:space="0" w:color="auto"/>
                                                                    <w:bottom w:val="none" w:sz="0" w:space="0" w:color="auto"/>
                                                                    <w:right w:val="none" w:sz="0" w:space="0" w:color="auto"/>
                                                                  </w:divBdr>
                                                                  <w:divsChild>
                                                                    <w:div w:id="987975090">
                                                                      <w:marLeft w:val="0"/>
                                                                      <w:marRight w:val="0"/>
                                                                      <w:marTop w:val="0"/>
                                                                      <w:marBottom w:val="0"/>
                                                                      <w:divBdr>
                                                                        <w:top w:val="none" w:sz="0" w:space="0" w:color="auto"/>
                                                                        <w:left w:val="none" w:sz="0" w:space="0" w:color="auto"/>
                                                                        <w:bottom w:val="none" w:sz="0" w:space="0" w:color="auto"/>
                                                                        <w:right w:val="none" w:sz="0" w:space="0" w:color="auto"/>
                                                                      </w:divBdr>
                                                                      <w:divsChild>
                                                                        <w:div w:id="616133905">
                                                                          <w:marLeft w:val="0"/>
                                                                          <w:marRight w:val="0"/>
                                                                          <w:marTop w:val="0"/>
                                                                          <w:marBottom w:val="0"/>
                                                                          <w:divBdr>
                                                                            <w:top w:val="none" w:sz="0" w:space="0" w:color="auto"/>
                                                                            <w:left w:val="none" w:sz="0" w:space="0" w:color="auto"/>
                                                                            <w:bottom w:val="none" w:sz="0" w:space="0" w:color="auto"/>
                                                                            <w:right w:val="none" w:sz="0" w:space="0" w:color="auto"/>
                                                                          </w:divBdr>
                                                                          <w:divsChild>
                                                                            <w:div w:id="738598421">
                                                                              <w:marLeft w:val="0"/>
                                                                              <w:marRight w:val="0"/>
                                                                              <w:marTop w:val="0"/>
                                                                              <w:marBottom w:val="0"/>
                                                                              <w:divBdr>
                                                                                <w:top w:val="none" w:sz="0" w:space="0" w:color="auto"/>
                                                                                <w:left w:val="none" w:sz="0" w:space="0" w:color="auto"/>
                                                                                <w:bottom w:val="none" w:sz="0" w:space="0" w:color="auto"/>
                                                                                <w:right w:val="none" w:sz="0" w:space="0" w:color="auto"/>
                                                                              </w:divBdr>
                                                                            </w:div>
                                                                            <w:div w:id="423378934">
                                                                              <w:marLeft w:val="0"/>
                                                                              <w:marRight w:val="0"/>
                                                                              <w:marTop w:val="0"/>
                                                                              <w:marBottom w:val="0"/>
                                                                              <w:divBdr>
                                                                                <w:top w:val="none" w:sz="0" w:space="0" w:color="auto"/>
                                                                                <w:left w:val="none" w:sz="0" w:space="0" w:color="auto"/>
                                                                                <w:bottom w:val="none" w:sz="0" w:space="0" w:color="auto"/>
                                                                                <w:right w:val="none" w:sz="0" w:space="0" w:color="auto"/>
                                                                              </w:divBdr>
                                                                            </w:div>
                                                                            <w:div w:id="1323778857">
                                                                              <w:marLeft w:val="0"/>
                                                                              <w:marRight w:val="0"/>
                                                                              <w:marTop w:val="0"/>
                                                                              <w:marBottom w:val="0"/>
                                                                              <w:divBdr>
                                                                                <w:top w:val="none" w:sz="0" w:space="0" w:color="auto"/>
                                                                                <w:left w:val="none" w:sz="0" w:space="0" w:color="auto"/>
                                                                                <w:bottom w:val="none" w:sz="0" w:space="0" w:color="auto"/>
                                                                                <w:right w:val="none" w:sz="0" w:space="0" w:color="auto"/>
                                                                              </w:divBdr>
                                                                            </w:div>
                                                                            <w:div w:id="451676395">
                                                                              <w:marLeft w:val="0"/>
                                                                              <w:marRight w:val="0"/>
                                                                              <w:marTop w:val="0"/>
                                                                              <w:marBottom w:val="0"/>
                                                                              <w:divBdr>
                                                                                <w:top w:val="none" w:sz="0" w:space="0" w:color="auto"/>
                                                                                <w:left w:val="none" w:sz="0" w:space="0" w:color="auto"/>
                                                                                <w:bottom w:val="none" w:sz="0" w:space="0" w:color="auto"/>
                                                                                <w:right w:val="none" w:sz="0" w:space="0" w:color="auto"/>
                                                                              </w:divBdr>
                                                                            </w:div>
                                                                            <w:div w:id="783157313">
                                                                              <w:marLeft w:val="0"/>
                                                                              <w:marRight w:val="0"/>
                                                                              <w:marTop w:val="0"/>
                                                                              <w:marBottom w:val="0"/>
                                                                              <w:divBdr>
                                                                                <w:top w:val="none" w:sz="0" w:space="0" w:color="auto"/>
                                                                                <w:left w:val="none" w:sz="0" w:space="0" w:color="auto"/>
                                                                                <w:bottom w:val="none" w:sz="0" w:space="0" w:color="auto"/>
                                                                                <w:right w:val="none" w:sz="0" w:space="0" w:color="auto"/>
                                                                              </w:divBdr>
                                                                            </w:div>
                                                                            <w:div w:id="818111933">
                                                                              <w:marLeft w:val="0"/>
                                                                              <w:marRight w:val="0"/>
                                                                              <w:marTop w:val="0"/>
                                                                              <w:marBottom w:val="0"/>
                                                                              <w:divBdr>
                                                                                <w:top w:val="none" w:sz="0" w:space="0" w:color="auto"/>
                                                                                <w:left w:val="none" w:sz="0" w:space="0" w:color="auto"/>
                                                                                <w:bottom w:val="none" w:sz="0" w:space="0" w:color="auto"/>
                                                                                <w:right w:val="none" w:sz="0" w:space="0" w:color="auto"/>
                                                                              </w:divBdr>
                                                                            </w:div>
                                                                            <w:div w:id="912206895">
                                                                              <w:marLeft w:val="0"/>
                                                                              <w:marRight w:val="0"/>
                                                                              <w:marTop w:val="0"/>
                                                                              <w:marBottom w:val="0"/>
                                                                              <w:divBdr>
                                                                                <w:top w:val="none" w:sz="0" w:space="0" w:color="auto"/>
                                                                                <w:left w:val="none" w:sz="0" w:space="0" w:color="auto"/>
                                                                                <w:bottom w:val="none" w:sz="0" w:space="0" w:color="auto"/>
                                                                                <w:right w:val="none" w:sz="0" w:space="0" w:color="auto"/>
                                                                              </w:divBdr>
                                                                            </w:div>
                                                                            <w:div w:id="284115546">
                                                                              <w:marLeft w:val="0"/>
                                                                              <w:marRight w:val="0"/>
                                                                              <w:marTop w:val="0"/>
                                                                              <w:marBottom w:val="0"/>
                                                                              <w:divBdr>
                                                                                <w:top w:val="none" w:sz="0" w:space="0" w:color="auto"/>
                                                                                <w:left w:val="none" w:sz="0" w:space="0" w:color="auto"/>
                                                                                <w:bottom w:val="none" w:sz="0" w:space="0" w:color="auto"/>
                                                                                <w:right w:val="none" w:sz="0" w:space="0" w:color="auto"/>
                                                                              </w:divBdr>
                                                                            </w:div>
                                                                            <w:div w:id="250696931">
                                                                              <w:marLeft w:val="0"/>
                                                                              <w:marRight w:val="0"/>
                                                                              <w:marTop w:val="0"/>
                                                                              <w:marBottom w:val="0"/>
                                                                              <w:divBdr>
                                                                                <w:top w:val="none" w:sz="0" w:space="0" w:color="auto"/>
                                                                                <w:left w:val="none" w:sz="0" w:space="0" w:color="auto"/>
                                                                                <w:bottom w:val="none" w:sz="0" w:space="0" w:color="auto"/>
                                                                                <w:right w:val="none" w:sz="0" w:space="0" w:color="auto"/>
                                                                              </w:divBdr>
                                                                            </w:div>
                                                                            <w:div w:id="495921701">
                                                                              <w:marLeft w:val="0"/>
                                                                              <w:marRight w:val="0"/>
                                                                              <w:marTop w:val="0"/>
                                                                              <w:marBottom w:val="0"/>
                                                                              <w:divBdr>
                                                                                <w:top w:val="none" w:sz="0" w:space="0" w:color="auto"/>
                                                                                <w:left w:val="none" w:sz="0" w:space="0" w:color="auto"/>
                                                                                <w:bottom w:val="none" w:sz="0" w:space="0" w:color="auto"/>
                                                                                <w:right w:val="none" w:sz="0" w:space="0" w:color="auto"/>
                                                                              </w:divBdr>
                                                                            </w:div>
                                                                            <w:div w:id="1540318760">
                                                                              <w:marLeft w:val="0"/>
                                                                              <w:marRight w:val="0"/>
                                                                              <w:marTop w:val="0"/>
                                                                              <w:marBottom w:val="0"/>
                                                                              <w:divBdr>
                                                                                <w:top w:val="none" w:sz="0" w:space="0" w:color="auto"/>
                                                                                <w:left w:val="none" w:sz="0" w:space="0" w:color="auto"/>
                                                                                <w:bottom w:val="none" w:sz="0" w:space="0" w:color="auto"/>
                                                                                <w:right w:val="none" w:sz="0" w:space="0" w:color="auto"/>
                                                                              </w:divBdr>
                                                                            </w:div>
                                                                            <w:div w:id="1660234325">
                                                                              <w:marLeft w:val="0"/>
                                                                              <w:marRight w:val="0"/>
                                                                              <w:marTop w:val="0"/>
                                                                              <w:marBottom w:val="0"/>
                                                                              <w:divBdr>
                                                                                <w:top w:val="none" w:sz="0" w:space="0" w:color="auto"/>
                                                                                <w:left w:val="none" w:sz="0" w:space="0" w:color="auto"/>
                                                                                <w:bottom w:val="none" w:sz="0" w:space="0" w:color="auto"/>
                                                                                <w:right w:val="none" w:sz="0" w:space="0" w:color="auto"/>
                                                                              </w:divBdr>
                                                                              <w:divsChild>
                                                                                <w:div w:id="803347881">
                                                                                  <w:marLeft w:val="0"/>
                                                                                  <w:marRight w:val="0"/>
                                                                                  <w:marTop w:val="0"/>
                                                                                  <w:marBottom w:val="0"/>
                                                                                  <w:divBdr>
                                                                                    <w:top w:val="none" w:sz="0" w:space="0" w:color="auto"/>
                                                                                    <w:left w:val="none" w:sz="0" w:space="0" w:color="auto"/>
                                                                                    <w:bottom w:val="none" w:sz="0" w:space="0" w:color="auto"/>
                                                                                    <w:right w:val="none" w:sz="0" w:space="0" w:color="auto"/>
                                                                                  </w:divBdr>
                                                                                  <w:divsChild>
                                                                                    <w:div w:id="1501043278">
                                                                                      <w:marLeft w:val="0"/>
                                                                                      <w:marRight w:val="0"/>
                                                                                      <w:marTop w:val="0"/>
                                                                                      <w:marBottom w:val="0"/>
                                                                                      <w:divBdr>
                                                                                        <w:top w:val="none" w:sz="0" w:space="0" w:color="auto"/>
                                                                                        <w:left w:val="none" w:sz="0" w:space="0" w:color="auto"/>
                                                                                        <w:bottom w:val="none" w:sz="0" w:space="0" w:color="auto"/>
                                                                                        <w:right w:val="none" w:sz="0" w:space="0" w:color="auto"/>
                                                                                      </w:divBdr>
                                                                                      <w:divsChild>
                                                                                        <w:div w:id="792332171">
                                                                                          <w:marLeft w:val="0"/>
                                                                                          <w:marRight w:val="0"/>
                                                                                          <w:marTop w:val="0"/>
                                                                                          <w:marBottom w:val="0"/>
                                                                                          <w:divBdr>
                                                                                            <w:top w:val="none" w:sz="0" w:space="0" w:color="auto"/>
                                                                                            <w:left w:val="none" w:sz="0" w:space="0" w:color="auto"/>
                                                                                            <w:bottom w:val="none" w:sz="0" w:space="0" w:color="auto"/>
                                                                                            <w:right w:val="none" w:sz="0" w:space="0" w:color="auto"/>
                                                                                          </w:divBdr>
                                                                                        </w:div>
                                                                                        <w:div w:id="2075733238">
                                                                                          <w:marLeft w:val="0"/>
                                                                                          <w:marRight w:val="0"/>
                                                                                          <w:marTop w:val="0"/>
                                                                                          <w:marBottom w:val="0"/>
                                                                                          <w:divBdr>
                                                                                            <w:top w:val="none" w:sz="0" w:space="0" w:color="auto"/>
                                                                                            <w:left w:val="none" w:sz="0" w:space="0" w:color="auto"/>
                                                                                            <w:bottom w:val="none" w:sz="0" w:space="0" w:color="auto"/>
                                                                                            <w:right w:val="none" w:sz="0" w:space="0" w:color="auto"/>
                                                                                          </w:divBdr>
                                                                                          <w:divsChild>
                                                                                            <w:div w:id="247929734">
                                                                                              <w:marLeft w:val="0"/>
                                                                                              <w:marRight w:val="0"/>
                                                                                              <w:marTop w:val="0"/>
                                                                                              <w:marBottom w:val="0"/>
                                                                                              <w:divBdr>
                                                                                                <w:top w:val="none" w:sz="0" w:space="0" w:color="auto"/>
                                                                                                <w:left w:val="none" w:sz="0" w:space="0" w:color="auto"/>
                                                                                                <w:bottom w:val="none" w:sz="0" w:space="0" w:color="auto"/>
                                                                                                <w:right w:val="none" w:sz="0" w:space="0" w:color="auto"/>
                                                                                              </w:divBdr>
                                                                                              <w:divsChild>
                                                                                                <w:div w:id="1747990906">
                                                                                                  <w:marLeft w:val="0"/>
                                                                                                  <w:marRight w:val="0"/>
                                                                                                  <w:marTop w:val="0"/>
                                                                                                  <w:marBottom w:val="0"/>
                                                                                                  <w:divBdr>
                                                                                                    <w:top w:val="none" w:sz="0" w:space="0" w:color="auto"/>
                                                                                                    <w:left w:val="none" w:sz="0" w:space="0" w:color="auto"/>
                                                                                                    <w:bottom w:val="none" w:sz="0" w:space="0" w:color="auto"/>
                                                                                                    <w:right w:val="none" w:sz="0" w:space="0" w:color="auto"/>
                                                                                                  </w:divBdr>
                                                                                                </w:div>
                                                                                                <w:div w:id="6513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9319">
                                                                                          <w:marLeft w:val="0"/>
                                                                                          <w:marRight w:val="0"/>
                                                                                          <w:marTop w:val="0"/>
                                                                                          <w:marBottom w:val="0"/>
                                                                                          <w:divBdr>
                                                                                            <w:top w:val="none" w:sz="0" w:space="0" w:color="auto"/>
                                                                                            <w:left w:val="none" w:sz="0" w:space="0" w:color="auto"/>
                                                                                            <w:bottom w:val="none" w:sz="0" w:space="0" w:color="auto"/>
                                                                                            <w:right w:val="none" w:sz="0" w:space="0" w:color="auto"/>
                                                                                          </w:divBdr>
                                                                                        </w:div>
                                                                                        <w:div w:id="2063168446">
                                                                                          <w:marLeft w:val="0"/>
                                                                                          <w:marRight w:val="0"/>
                                                                                          <w:marTop w:val="0"/>
                                                                                          <w:marBottom w:val="0"/>
                                                                                          <w:divBdr>
                                                                                            <w:top w:val="none" w:sz="0" w:space="0" w:color="auto"/>
                                                                                            <w:left w:val="none" w:sz="0" w:space="0" w:color="auto"/>
                                                                                            <w:bottom w:val="none" w:sz="0" w:space="0" w:color="auto"/>
                                                                                            <w:right w:val="none" w:sz="0" w:space="0" w:color="auto"/>
                                                                                          </w:divBdr>
                                                                                          <w:divsChild>
                                                                                            <w:div w:id="977995339">
                                                                                              <w:marLeft w:val="0"/>
                                                                                              <w:marRight w:val="0"/>
                                                                                              <w:marTop w:val="0"/>
                                                                                              <w:marBottom w:val="0"/>
                                                                                              <w:divBdr>
                                                                                                <w:top w:val="none" w:sz="0" w:space="0" w:color="auto"/>
                                                                                                <w:left w:val="none" w:sz="0" w:space="0" w:color="auto"/>
                                                                                                <w:bottom w:val="none" w:sz="0" w:space="0" w:color="auto"/>
                                                                                                <w:right w:val="none" w:sz="0" w:space="0" w:color="auto"/>
                                                                                              </w:divBdr>
                                                                                              <w:divsChild>
                                                                                                <w:div w:id="13457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950330">
      <w:bodyDiv w:val="1"/>
      <w:marLeft w:val="0"/>
      <w:marRight w:val="0"/>
      <w:marTop w:val="0"/>
      <w:marBottom w:val="0"/>
      <w:divBdr>
        <w:top w:val="none" w:sz="0" w:space="0" w:color="auto"/>
        <w:left w:val="none" w:sz="0" w:space="0" w:color="auto"/>
        <w:bottom w:val="none" w:sz="0" w:space="0" w:color="auto"/>
        <w:right w:val="none" w:sz="0" w:space="0" w:color="auto"/>
      </w:divBdr>
    </w:div>
    <w:div w:id="2058164337">
      <w:bodyDiv w:val="1"/>
      <w:marLeft w:val="0"/>
      <w:marRight w:val="0"/>
      <w:marTop w:val="0"/>
      <w:marBottom w:val="0"/>
      <w:divBdr>
        <w:top w:val="none" w:sz="0" w:space="0" w:color="auto"/>
        <w:left w:val="none" w:sz="0" w:space="0" w:color="auto"/>
        <w:bottom w:val="none" w:sz="0" w:space="0" w:color="auto"/>
        <w:right w:val="none" w:sz="0" w:space="0" w:color="auto"/>
      </w:divBdr>
    </w:div>
    <w:div w:id="2088067882">
      <w:bodyDiv w:val="1"/>
      <w:marLeft w:val="0"/>
      <w:marRight w:val="0"/>
      <w:marTop w:val="0"/>
      <w:marBottom w:val="0"/>
      <w:divBdr>
        <w:top w:val="none" w:sz="0" w:space="0" w:color="auto"/>
        <w:left w:val="none" w:sz="0" w:space="0" w:color="auto"/>
        <w:bottom w:val="none" w:sz="0" w:space="0" w:color="auto"/>
        <w:right w:val="none" w:sz="0" w:space="0" w:color="auto"/>
      </w:divBdr>
    </w:div>
    <w:div w:id="210962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4FC9C-20A9-43B5-A2FB-37745B519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79</Pages>
  <Words>24947</Words>
  <Characters>142202</Characters>
  <Application>Microsoft Office Word</Application>
  <DocSecurity>0</DocSecurity>
  <Lines>1185</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Нэти</dc:creator>
  <cp:lastModifiedBy>Марина</cp:lastModifiedBy>
  <cp:revision>5</cp:revision>
  <cp:lastPrinted>2017-10-05T09:21:00Z</cp:lastPrinted>
  <dcterms:created xsi:type="dcterms:W3CDTF">2017-09-22T11:17:00Z</dcterms:created>
  <dcterms:modified xsi:type="dcterms:W3CDTF">2019-09-12T09:40:00Z</dcterms:modified>
</cp:coreProperties>
</file>